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e13a" w14:textId="351e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общего водопользования в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25 июня 2025 года № 28/188-VIII. Отменено решением маслихата области Абай от 30 сентября 2025 года № 30/200-VIII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области Абай от 30.09.2025 </w:t>
      </w:r>
      <w:r>
        <w:rPr>
          <w:rFonts w:ascii="Times New Roman"/>
          <w:b w:val="false"/>
          <w:i w:val="false"/>
          <w:color w:val="ff0000"/>
          <w:sz w:val="28"/>
        </w:rPr>
        <w:t>№ 30 /200-VIII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 19-1/252 "Об утверждении Типовых правил общего водопользования" (зарегистрирован в Реестре государственной регистрации нормативных правовых актов под № 11434)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общего водопользования в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28/188-VIII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области Абай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области Абай (далее – Правила) разработаны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(далее – Кодекс),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 19-1/252 "Об утверждении Типовых правил общего водопользования" (зарегистрирован в Реестре государственной регистрации нормативных правовых актов под №11434) и установления местными представительными органами области правил общего водопользования с учҰтом особенностей региональных условий области Абай.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ограничение физическими и юридическими лицами доступа населения к водным объектам общего водопользования путҰм установления заграждений, охранных пунктов, запрещающих знаков, за исключением случаев, предусмотренных Кодексом.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общему водопользованию относится пользование водными объектами: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удовлетворения хозяйственно-питьевых целей;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рекреационных целей, за исключением водных объектов, представляющих потенциальную селевую опасность;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Места для массового отдыха, туризма и спорта на водных объектах и водохозяйственных сооружениях устанавливаются местными исполнительными органами области Абай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Поверхностные водные объекты Республики Казахстан, отнесҰнные к категории судоходных, являются водными путями общего водопользования, за исключением случаев, если их использование в этих целях полностью или частично запрещено либо они предоставлены в обособленное пользование.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отнесения водных объектов к категории судоходных, утверждение перечня судоходных водных путей, используемых для судоходства, взлҰта (посадки) воздушных судов, и правил их эксплуатации осуществляются в соответствии с правилами, утверждаемыми в соответствии с Кодексом.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Местный представительный орган области в ходе очередной или внеочередной сессии маслихата в целях охраны жизни и здоровья граждан, с учетом особенностей региональных условий, правилами общего водопользования определяют места, где не осуществляются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соответствующего региона.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области осуществляют информирование населения о состоянии водных объектов, систем водоснабжения и водоотведения, находящихся на соответствующей территории.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Водопользователь, осуществляющий обособленное или совместное водопользование, в соответствии Кодексом объявляет об условиях или запрете общего водопользования, если иное не установлено решениями местного представительного органа области.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объявления условий или запрета общего водопользования, водопользователь, осуществляющий обособленное или совместное водопользование, вносит в местный представительный орган области предложение, с обоснованием необходимости установления условий или запрета общего водопользования.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Местный представительный органы области в ходе очередной или внеочередной сессии маслихата принимает соответствующее решение по установлению условий или запрета общего водопользования и направляет его водопользователю, осуществляющему обособленное или совместное водопользование, в течение трҰх рабочих дней.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получения положительного решения от местного представительного органа области водопользователь, осуществляющий обособленное или совместное водопользование,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использовании водных объектов для общего водопользования физическим и юридическим лицам необходимо: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бережно использовать водные объекты;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установленный режим использования водного объекта;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проведении культурных, спортивных и иных мероприятий на водных объектах;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водные объекты и прилегающую территорию соответствующим 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использовании водных объектов общего водопользования не допускаются: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загрязнение и засорение водного объекта;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 в местах, предназначенных для купания;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купание в местах, где выставлены специальные информационные знаки с предупреждающими или запрещающими надписями;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самовольное снятие, повреждение или уничтожение специальных информационных знаков;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на территории горюче-смазочных материалов;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заправки топливом, мойки и ремонта транспорта;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оставлять на водных объектах и в непосредственной близости от них несовершеннолетних детей без присмотра взрослых.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