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2fd0" w14:textId="26c2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области Абай от 23 мая 2023 года № 99 "Об утверждении размеров выплат ежемесячного денежного содержания спортсменам области Абай, входящим в состав сборных команд Республики Казахстан по видам спорта (национальных сборных команд по видам спорта), их тренерам, а также спортсменам области Абай, выступающим в составах сборных команд Республики Казахстан (национальных сборных команд) по видам спорта, их тренерам и руководителям клубных команд"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18 ноября 2025 года № 195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июня 2025 года № 99-р "О мерах по реализации Закона Республики Казахстан от 15 апреля 2025 года "О внесении изменений и дополнений в некоторые законодательные акты Республики Казахстан по вопросам физической культуры и спорта, а также исключения излишней законодательной регламентации", акимат области Абай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23 мая 2023 года № 99 "Об утверждении размеров выплат ежемесячного денежного содержания спортсменам области Абай, входящим в состав сборных команд Республики Казахстан по видам спорта (национальных сборных команд по видам спорта), их тренерам, а также спортсменам области Абай,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(зарегистрировано в Реестре государственной регистрации нормативных правовых актов за № 182018).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возложить на курирующего заместителя акима области Абай.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