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1e023" w14:textId="001e0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выполняемых работ и (или) оказываемых услуг сельскохозяйственными кооперативами своим членам в целях осуществления ими оборотов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17 сентября 2025 года № 300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с 1 января 2026 года.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490 Налогового кодекса Республики Казахстан ПРИКАЗЫВАЮ: 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выполняемых работ и (или) оказываемых услуг сельскохозяйственными кооперативами своим членам в целях осуществления ими оборотов.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стратегического планирования и анализа Министерства сельского хозяйства Республики Казахстан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января 2026 года и подлежит официальному опубликованию.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национальной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экономики 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</w:p>
        </w:tc>
      </w:tr>
    </w:tbl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выполняемых работ и (или) оказываемых услуг сельскохозяйственными кооперативами своим членам в целях осуществления ими оборотов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общего классификатора видов экономической деятельности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готовых кормов для животных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деревянной тары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гофрированного картона, бумажной и картонной тары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прочих изделий из бумаги и картона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17.29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удобрений и азотосодержащих смесей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пестицидов и прочей агрохимической продукции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пластиковых упаковок для товаров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22.22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упаковочного материала из легких металлов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25.92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машин и оборудования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электрического оборудования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прочего оборудования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промышленной техники и оборудования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Сбор, обработка и распределение воды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Канализационная система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неопасных отходов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опасных отходов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и удаление отходов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Рекультивация и прочие услуги в области удаления отходов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нежилых зданий, за исключением стационарных торговых объектов категории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41.20.2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водных сооружений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42.91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Подготовительные работы на стройплощадке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Электротехнические, слесарные и прочие строительно-монтажные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Отделочные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специализированные строительные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Техобслуживание и ремонт транспортных средств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агентов по торговле сельскохозяйственным сырьем, живыми животными, текстильным сырьем и полуфабрикатами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Грузовые перевозки автомобильным транспортом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49.41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Складирование и хранение груза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Вспомогательные виды деятельности при транспортировке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информационных служб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испытания и анализы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рекламы в средствах массовой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Ветеринарная деятельность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Аренда и сдача в аренду грузовых автомобилей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Аренда и сдача в аренду сельскохозяйственной техники и оборудования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77.31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Аренда и сдача в аренду строительной техники и оборудования для строительства гражданских объектов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77.32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виды образования, не включенные в другие категории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85.59.9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компьютеров и периферийного оборудования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коммуникационного оборудования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