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f9ac" w14:textId="2f4f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государственных учреждений в сфере государственного контроля за использованием и охраной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апреля 2025 года № 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в сфере государственного контроля за использованием и охраной земель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134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государственных учреждений в сфере государственного контроля за использованием и охраной земель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Натуральные нормы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государственного контроля за использованием и охраной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Натуральные нормы специального оборудования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навигатор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транспортное средство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Гражданский беспилотный летательный аппарат (мультикоптер) с планшетом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транспортное средство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со стилусом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нагрудный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(50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(100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видеонаблюдения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рабочий кабинет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Компьютер-моноблок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134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сельского хозяйства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сентября 2022 года № 302 "Об утверждении натуральных норм государственных учреждений в сфере государственного контроля за использованием и охраной земель".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сентября 2023 года № 335 "О внесении изменения в приказ Министра сельского хозяйства Республики Казахстан от 28 сентября 2022 года № 302 "Об утверждении натуральных норм государственных учреждений в сфере государственного контроля за использованием и охраной земель".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октября 2024 года № 339 "О внесении изменения в приказ Министра сельского хозяйства Республики Казахстан от 28 сентября 2022 года № 302 "Об утверждении натуральных норм государственных учреждений в сфере государственного контроля за использованием и охраной земель".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