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f0236" w14:textId="8ff02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агрохимического обслуживания сельскохозяйственного производства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29 апреля 2025 года № 131. Срок действия приказа до 1 июля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ИЗПИ.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Срок действия приказа - до 01.07.2025 (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приказа).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Бюджетного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агрохимического обслуживания сельскохозяйственного производства.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31 марта 2015 года № 4-6/295 "Об утверждении натуральных норм агрохимического обслуживания сельскохозяйственного производства" (зарегистрирован в Реестре государственной регистрации нормативных правовых актов № 11116).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электронной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сельского хозяйства Республики Казахстан.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после дня его первого официального опубликования и действует до 1 июля 2025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2025 года № 131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агрохимического обслуживания сельскохозяйственного производства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Техника и оборудование для проведения агрохимического обследования земель сельскохозяйственного назначения, закладки и проведения опытов с агрохимикатами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техники и (или)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100 тысяч гектар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1 опыт)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Полевое агрохимическое обследование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 грузопассажирская, пригодная в полевых условиях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Почвенный пробоотборник автоматический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GPS-навигатор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 тростевой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 штыковая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 совковая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Рулетка, 200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Закладка и проведение опытов с агрохимикатами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 бортовая (грузоподъемность 5 тонн)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 грузопассажирская, количество мест в кабине 5-7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Ранцевый опрыскиватель, 7,5 литров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 почвенный, размер стакана 5*30 сантиметров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Приборы и лабораторное оборудование для проведения агрохимического анализа почв и растений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прибора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для выполнения 1000 анализов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титратор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азота и белка по Къелдалю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Аквадистиллятор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встряхивания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Атомно-абсорционный спектрофотометр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Баня водяная (шестиместная)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Бидистиллятор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аналитические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лабораторные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Измельчитель почвенных проб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Измельчитель растительных проб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Инфракрасный анализатор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Испаритель ротационный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Магнитная мешалка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Муфельная печь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ареометров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Пламенный фотометр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 для отжима масла семян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Спектрофотометр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Сушильный шкаф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Фотоколориметр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Хроматограф газовый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рН-метр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система для определения химического состава почв (фосфор и калий) по методам Чирикова и Мачигина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система для определения гумуса методом Тюрина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система для определения гумуса тяжелых металлов в почве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система для определения химического состава растений, кормов и пищевого сырья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система для определения тяжелых металлов в растительном материале, кормах, пищевом сырье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Химическая посуда для проведения агрохимического анализа почв и растений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для выполнения 100 анализов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Бутыль из светлого стекла, 5000 миллилитров с пробкой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Бутыль к дозатору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Бутыль стеклянный, 5000 миллилитров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Бутыль стеклянный, 10000 миллилитров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Бутыль стеклянный, 20000 миллилитров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Бюретка на 25 миллилитров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Бюретка с двухходовым краном, 10 миллилитров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Бюретка с двухходовым краном, 25 миллилитров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Бюретка с краном 1-3-2-25-0,1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Бюретка с одноходовым краном, 10 миллилитров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Бюретка с одноходовым краном, 25 миллилитров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Бюретка с одноходовым краном, 50 миллилитров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Бюретка с одноходовым краном, 100 миллилитров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Бюретка 1-5-2-100-0,2 с двухходовым краном автоматическим нулем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 Бюхнера фарфоровая №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 В-36-50-ХС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 В-100-150-ХС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 В-150-230-ХС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 75-110 хс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 100-200 хс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 делительная ВД-1-100 ХС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 делительная ВД-3-250 ХС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 делительная ВД-3-1000 ХС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 делительная ВД-3-500 ХС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 делительная ВД-3-2000 ХС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 полипропиленовая В-150-230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 полипропиленовая В-75-110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 лабораторная В-56-80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Груша резиновая с мягким наконечником, 30 миллилитров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Груша резиновая с мягким наконечником, 50 миллилитров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Груша резиновая с мягким наконечником, 100 миллилитров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Дозатор на 50 сантиметров кубических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Дозатор на 100 сантиметров кубических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Дозатор автоматический 1-10 миллилитров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Дозатор автоматический 5-25 миллилитров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Капельница Шустера с клювиком, 50 миллилитров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Капельница с пипеткой 2-25 (Страшейна)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Каплеуловитель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Кассеты десятипозиционные с техническими емкостями на 100 миллилитров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Кассеты десятипозиционные с техническими емкостями на 200 миллилитров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Бюнзена 2-2000-45/40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коническая КН-1-100-29/32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коническая КН-1-250-29/32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коническая КН-1-500-29/32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коническая КН-1-250-29/32 с пробкой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коническая КН-1-500-29/32 с пробкой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коническая КН-1-250-29/32 со шлифом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коническая КН-1-100 со шлифом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коническая КН-1-100-34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коническая КН-2-2000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коническая КН-3-250-34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коническая КН-3-50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коническая КН-3-100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коническая КН-3-250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коническая с взаимозаменяемым конусом, 250 миллилитров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мерная 1-50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мерная 2-50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мерная 2-2000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мерная 2-100-1-хс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мерная 2-250-1-хс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мерная 2-1000-1-хс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мерная 2-2000-1-хс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мерная 2-500-хс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плоскодонная ТС, 500 миллилитров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плоскодонная П-2-1000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плоскодонная П-2-250-34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плоскодонная Р 1-500 со шлифом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 фарфоровая, 250 миллилитров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 фарфоровая с носиком № 3 – 1000 миллилитров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Мензурка 1000 миллилитров с ручкой полипропиленовая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Мензурка 2000 миллилитров с ручкой полипропиленовая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Микробюретка 1-1-2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Микробюретка 1-1-5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Микропипетка на 1 миллилитров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кювет для спектрофотометра LEKI SS 1105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пробирок для спектрофотометра PD 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кювет для КФК-3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Палочка пластмассовая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Палочка стеклянная длина, 70 миллиметров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Палочка стеклянная длина, 180 миллиметров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Палочка стеклянная длина, 230 миллиметров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Палочка стеклянная длина, 250 миллиметров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Пипетка градуированная 1-3-2-1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Пипетка градуированная 1-3-2-2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Пипетка градуированная 1-3-2-5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Пипетка градуированная 1-3-2-10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Пипетка градуированная 1-3-2-25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Пипетка с одной отметкой 1-2-1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Пипетка с одной отметкой 1-2-2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Пипетка с одной отметкой 2а-2-5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Пипетка с одной отметкой 2а-2-10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Пипетка с одной отметкой 2а-2-25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Пипетка с одной отметкой 2а-2-50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Пипетка с одной отметкой 2а-2-15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Пипетка с одной отметкой 2а-2-100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отмеривания жидкостей тип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Сокслета в комплекте, колба НЭТ-500-64/45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150-200 миллилитров, диаметр 10-15 миллиметров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дистилляционная на 300 миллилитров, диаметром 42 миллиметров, высотой 300 миллиметров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стеклянная термостойкая на 100 миллилитров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градуированная со шлифом на 10 сантиметров кубических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градуированная со шлифом на 25 сантиметров кубических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термостойкая на 100 сантиметров кубических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стеклянная с притертой пробкой диаметром 2 сантиметров, высотой 20 сантиметров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Пробка резиновая № 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Промывалка лабораторная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Склянка из прозрачного стекла, 1000 миллилитров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Склянка из темного стекла, 500 миллилитров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Склянка из темного стекла, 1000 миллилитров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Склянка из темного стекла, 2000 миллилитров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Склянка из темного стекла, 5000 миллилитров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Склянка с тубусом, 5000 миллилитров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Склянка с тубусом, 10000 миллилитров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В-1-100 с меткой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В-1-50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Н-1-400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В-1-600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В-1-250 со шкалой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В-1-1000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Н-1-1000 со шкалой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В-1-2000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фарфоровый, 100 миллилитров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фарфоровый, 1000 миллилитров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часовое, 70 миллиметров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Ступка фарфоровая с пестиком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Тигли высокие №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Тигли высокие №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Тигли фарфоровые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Трубка силиконовая диаметром 10 миллиметров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Либиха прямой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ХШ-1-400-29/32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ХШ-3-300-19/26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 1-10-2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 3-25-2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 3-50-2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 3-100-2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 3-250-2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 1-500-2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 1-1000-2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Чаша Конвея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Чашка выпаривательная № 2, 50 миллилитров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пробирок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Эксикатор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Химические реактивы для проведения химических анализов при агрохимическом мониторинге земель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реактива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для выполнения 100 анализов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Алюминия окись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водный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ванадиевокислый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молибденовокислый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хлористый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Азотная кислота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Аскорбиновая кислота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углекислый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Ацетилен газ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Барий хлористый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Борная кислота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индикаторная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Вазелин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 гигроскопическая (медицинская)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Гидроксиламин гидрохлорид (солянокислый)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Диэтиловый эфир, медицинский, фракции 40-70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Дитизон (дифенилтиокарбазон)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 металлическое восстановленное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Желатин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азотнокислый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101,2548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гидроокись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двухромовокислый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хромовокислый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железистосинеродистый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марганцевокислый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сурьмяновиннокислый, 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фосфорнокислый однозамещенный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йодистый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роданистый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углекислый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хлористый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Квасцы алюмокалиевые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Квасцы железоаммонийные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 сернокислый 7-водный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 сернокислый 5-водный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7-водный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 сернокислая 5-водная II валентная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Метиленовый голубой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5,0266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Метиловый красный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Метиловый оранжевый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Мурексид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гидроокись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7055,2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лимоннокислый 5,5-водный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сернокислый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сернокислый, двухводный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уксуснокислый 3-водный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фтористый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диэтилдиокарбомат 3-водный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Нитрохромазо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ПАН-индикатор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Перекись водорода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Пропан-бутан газ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 аморфный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 азотнокислое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 азотнокислый II валентный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Серная кислота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10533,186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Мора (аммоний железо (II) сернокислое)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Соляная кислота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Сплав Деварда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стандартный образец (Государственный стандартный образец) (далее – МСО (ГСО)) ионов цинка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МСО (ГСО) ионов меди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МСО (ГСО) ионов марганца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МСО (ГСО) ионов кобальта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МСО (ГСО) ионов молибдена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МСО (ГСО) ионов никеля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МСО (ГСО) ионов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МСО (ГСО) ионов кадмия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МСО (ГСО) ионов свинца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МСО (ГСО) ионов калия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стандартный образец (далее –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ГСО) чернозем обыкновенный тяжелосуглинистый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ГСО темно-каштановая среднесуглинистая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ГСО чернозем карбонатный среднесуглинистый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ГСО зерна пшеницы молотой (ЗПМ-0,1)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ГСО злаковая травосмесь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ГСО крупа рисовая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ГСО солома пшеничная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ГСО шрот соевый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Стандарт-титр калий марганцево-кислый 0,1 нормальный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Стандарт-титр рН-метрии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Стандарт-титр гидроокиси натрия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Стандарт-титр серной кислоты (0,1 нормальный)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Стандарт-титр Трилона 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Стандарт-титр барий хлористый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Тиомочевина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01,39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Тиосульфат натрия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62,433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Б (соль динатривая этилендиамин-N,N,N,'N'-тетрауксусная кислота 2-водная)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активированный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Уксусная кислота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 четыреххлористый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Фенилантраниловая кислота-N кислота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Фенолфталеин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 обеззоленный "Синяя лента" 15 сантиметров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 обеззоленный "Белая лента" 18 сантиметров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Фильтровальная бумага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Фенол-2, 4-дисульфокислота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Хлорная кислота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Хлороформ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темно-синий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Цинковая пыль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 гранулированный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 уксуснокислый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петролейный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Эриохром сине-черный 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Лабораторная мебель для проведения агрохимического анализа почв и растений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лабораторной мебели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весов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титрования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мойка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островной химический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физический приборный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приборный с застекленной полкой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пристенный физический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пристенный химический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лабораторный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вытяжной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вытяжной демонстрационный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вытяжной для муфельной печи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посуды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реактивов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</w:tbl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Оборудование для обработки результатов агрохимического обследования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списания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черно-белый, А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Сканер, А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цветной, А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черно-белый, А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Плоттер, размер печати 1118 миллиметров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ArcGis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бессрочно</w:t>
            </w:r>
          </w:p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Специальная одежда на одного сотрудника при проведении агрохимического обследования почв и агрохимического анализа почв и растений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ношения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Специальная одежда при проведении агрохимического обследования почв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хлопчатобумажный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Палатка четырехместная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хлопчатобумажные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Специальная одежда при проведении агрохимического анализа почв и растений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белый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темно-синего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противокислотные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прорезиненный с нагрудником противокислотный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