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651e" w14:textId="cf46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государственных доходов Министерства финансов Республики Казахстан от 26 июня 2025 года № 541.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выполнение иных задач, предусмотренных законодательством Республики Казахстан.";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сороковым и сорок первым следующего содержания: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вторым следующего содержания: 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контроля специфических товаров в соответствии с законодательством Республики Казахстан;";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99-8), 99-9) и 99-10)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"99-8)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99-9)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99-10)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выполнение иных задач, предусмотренных законодательством Республики Казахстан.";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сороковым и сорок первым следующего содержания: 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вторым следующего содержания: 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контроля специфических товаров в соответствии с законодательством Республики Казахстан;";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99-8), 99-9) и 99-10) следующего содержания: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"99-8)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99-9)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99-10)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выполнение иных задач, предусмотренных законодательством Республики Казахстан.";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сороковым и сорок первым следующего содержания: 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вторым следующего содержания: 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контроля специфических товаров в соответствии с законодательством Республики Казахстан;";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99-8), 99-9) и 99-10) следующего содержания: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"99-8)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99-9)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99-10)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выполнение иных задач, предусмотренных законодательством Республики Казахстан.";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сороковым и сорок первым следующего содержания: </w:t>
      </w:r>
    </w:p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вторым следующего содержания: </w:t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внесены изменения на казахском языке, текст на русском языке не меняется в соответствии с приказом Председателя Комитета государственных доходов Министерства финансов РК от 14.08.2025 </w:t>
      </w:r>
      <w:r>
        <w:rPr>
          <w:rFonts w:ascii="Times New Roman"/>
          <w:b w:val="false"/>
          <w:i w:val="false"/>
          <w:color w:val="00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контроля специфических товаров в соответствии с законодательством Республики Казахстан;";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99-8), 99-9) и 99-10) следующего содержания: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"99-8)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99-9)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99-10)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выполнение иных задач, предусмотренных законодательством Республики Казахстан.";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сороковым и сорок первым следующего содержания: </w:t>
      </w:r>
    </w:p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вторым следующего содержания: </w:t>
      </w:r>
    </w:p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контроля специфических товаров в соответствии с законодательством Республики Казахстан;";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99-8), 99-9) и 99-10) следующего содержания: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"99-8)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99-9)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99-10)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выполнение иных задач, предусмотренных законодательством Республики Казахстан.";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сороковым и сорок первым следующего содержания: </w:t>
      </w:r>
    </w:p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вторым следующего содержания: </w:t>
      </w:r>
    </w:p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контроля специфических товаров в соответствии с законодательством Республики Казахстан;";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99-8), 99-9) и 99-10) следующего содержания: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"99-8)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99-9)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99-10)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выполнение иных задач, предусмотренных законодательством Республики Казахстан.";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сороковым и сорок первым следующего содержания: </w:t>
      </w:r>
    </w:p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вторым следующего содержания: </w:t>
      </w:r>
    </w:p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контроля специфических товаров в соответствии с законодательством Республики Казахстан;";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99-8), 99-9) и 99-10) следующего содержания: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"99-8)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99-9)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33"/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99-10)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выполнение иных задач, предусмотренных законодательством Республики Казахстан.";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сороковым и сорок первым следующего содержания: </w:t>
      </w:r>
    </w:p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44"/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вторым следующего содержания: </w:t>
      </w:r>
    </w:p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47"/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контроля специфических товаров в соответствии с законодательством Республики Казахстан;";</w:t>
      </w:r>
    </w:p>
    <w:bookmarkEnd w:id="149"/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99-8), 99-9) и 99-10) следующего содержания:</w:t>
      </w:r>
    </w:p>
    <w:bookmarkEnd w:id="150"/>
    <w:bookmarkStart w:name="z1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"99-8)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51"/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99-9)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52"/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99-10)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53"/>
    <w:bookmarkStart w:name="z1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56"/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выполнение иных задач, предусмотренных законодательством Республики Казахстан.";</w:t>
      </w:r>
    </w:p>
    <w:bookmarkEnd w:id="158"/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9"/>
    <w:bookmarkStart w:name="z1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0"/>
    <w:bookmarkStart w:name="z1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сороковым и сорок первым следующего содержания: </w:t>
      </w:r>
    </w:p>
    <w:bookmarkStart w:name="z20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вторым следующего содержания: </w:t>
      </w:r>
    </w:p>
    <w:bookmarkStart w:name="z20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66"/>
    <w:bookmarkStart w:name="z20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контроля специфических товаров в соответствии с законодательством Республики Казахстан;";</w:t>
      </w:r>
    </w:p>
    <w:bookmarkEnd w:id="168"/>
    <w:bookmarkStart w:name="z20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99-8), 99-9) и 99-10) следующего содержания:</w:t>
      </w:r>
    </w:p>
    <w:bookmarkEnd w:id="169"/>
    <w:bookmarkStart w:name="z21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"99-8)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70"/>
    <w:bookmarkStart w:name="z21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99-9)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71"/>
    <w:bookmarkStart w:name="z21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99-10)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72"/>
    <w:bookmarkStart w:name="z21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3"/>
    <w:bookmarkStart w:name="z21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75"/>
    <w:bookmarkStart w:name="z21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176"/>
    <w:bookmarkStart w:name="z21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выполнение иных задач, предусмотренных законодательством Республики Казахстан.";</w:t>
      </w:r>
    </w:p>
    <w:bookmarkEnd w:id="177"/>
    <w:bookmarkStart w:name="z21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8"/>
    <w:bookmarkStart w:name="z22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9"/>
    <w:bookmarkStart w:name="z22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сороковым и сорок первым следующего содержания: </w:t>
      </w:r>
    </w:p>
    <w:bookmarkStart w:name="z2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81"/>
    <w:bookmarkStart w:name="z2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82"/>
    <w:bookmarkStart w:name="z22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3"/>
    <w:bookmarkStart w:name="z2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вторым следующего содержания: </w:t>
      </w:r>
    </w:p>
    <w:bookmarkStart w:name="z22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85"/>
    <w:bookmarkStart w:name="z22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контроля специфических товаров в соответствии с законодательством Республики Казахстан;";</w:t>
      </w:r>
    </w:p>
    <w:bookmarkEnd w:id="187"/>
    <w:bookmarkStart w:name="z23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99-8), 99-9) и 99-10) следующего содержания:</w:t>
      </w:r>
    </w:p>
    <w:bookmarkEnd w:id="188"/>
    <w:bookmarkStart w:name="z23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"99-8)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89"/>
    <w:bookmarkStart w:name="z23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99-9)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90"/>
    <w:bookmarkStart w:name="z23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99-10)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91"/>
    <w:bookmarkStart w:name="z23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2"/>
    <w:bookmarkStart w:name="z23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94"/>
    <w:bookmarkStart w:name="z2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195"/>
    <w:bookmarkStart w:name="z24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выполнение иных задач, предусмотренных законодательством Республики Казахстан.";</w:t>
      </w:r>
    </w:p>
    <w:bookmarkEnd w:id="196"/>
    <w:bookmarkStart w:name="z24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7"/>
    <w:bookmarkStart w:name="z24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8"/>
    <w:bookmarkStart w:name="z24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сороковым и сорок первым следующего содержания: </w:t>
      </w:r>
    </w:p>
    <w:bookmarkStart w:name="z24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00"/>
    <w:bookmarkStart w:name="z24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01"/>
    <w:bookmarkStart w:name="z24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2"/>
    <w:bookmarkStart w:name="z24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вторым следующего содержания: </w:t>
      </w:r>
    </w:p>
    <w:bookmarkStart w:name="z25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04"/>
    <w:bookmarkStart w:name="z25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контроля специфических товаров в соответствии с законодательством Республики Казахстан;";</w:t>
      </w:r>
    </w:p>
    <w:bookmarkEnd w:id="206"/>
    <w:bookmarkStart w:name="z25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99-8), 99-9) и 99-10) следующего содержания:</w:t>
      </w:r>
    </w:p>
    <w:bookmarkEnd w:id="207"/>
    <w:bookmarkStart w:name="z25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"99-8)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08"/>
    <w:bookmarkStart w:name="z25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99-9)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09"/>
    <w:bookmarkStart w:name="z25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99-10)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10"/>
    <w:bookmarkStart w:name="z25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1"/>
    <w:bookmarkStart w:name="z26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13"/>
    <w:bookmarkStart w:name="z26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214"/>
    <w:bookmarkStart w:name="z26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выполнение иных задач, предусмотренных законодательством Республики Казахстан.";</w:t>
      </w:r>
    </w:p>
    <w:bookmarkEnd w:id="215"/>
    <w:bookmarkStart w:name="z26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6"/>
    <w:bookmarkStart w:name="z26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7"/>
    <w:bookmarkStart w:name="z26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сороковым и сорок первым следующего содержания: </w:t>
      </w:r>
    </w:p>
    <w:bookmarkStart w:name="z26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19"/>
    <w:bookmarkStart w:name="z27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20"/>
    <w:bookmarkStart w:name="z27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1"/>
    <w:bookmarkStart w:name="z27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вторым следующего содержания: </w:t>
      </w:r>
    </w:p>
    <w:bookmarkStart w:name="z27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23"/>
    <w:bookmarkStart w:name="z27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контроля специфических товаров в соответствии с законодательством Республики Казахстан;";</w:t>
      </w:r>
    </w:p>
    <w:bookmarkEnd w:id="225"/>
    <w:bookmarkStart w:name="z27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99-8), 99-9) и 99-10) следующего содержания:</w:t>
      </w:r>
    </w:p>
    <w:bookmarkEnd w:id="226"/>
    <w:bookmarkStart w:name="z27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"99-8)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27"/>
    <w:bookmarkStart w:name="z28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99-9)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28"/>
    <w:bookmarkStart w:name="z28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99-10)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29"/>
    <w:bookmarkStart w:name="z28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0"/>
    <w:bookmarkStart w:name="z28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32"/>
    <w:bookmarkStart w:name="z28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233"/>
    <w:bookmarkStart w:name="z28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выполнение иных задач, предусмотренных законодательством Республики Казахстан.";</w:t>
      </w:r>
    </w:p>
    <w:bookmarkEnd w:id="234"/>
    <w:bookmarkStart w:name="z28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5"/>
    <w:bookmarkStart w:name="z28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6"/>
    <w:bookmarkStart w:name="z29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сороковым и сорок первым следующего содержания: </w:t>
      </w:r>
    </w:p>
    <w:bookmarkStart w:name="z29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38"/>
    <w:bookmarkStart w:name="z29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39"/>
    <w:bookmarkStart w:name="z29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0"/>
    <w:bookmarkStart w:name="z29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вторым следующего содержания: </w:t>
      </w:r>
    </w:p>
    <w:bookmarkStart w:name="z29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42"/>
    <w:bookmarkStart w:name="z29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контроля специфических товаров в соответствии с законодательством Республики Казахстан;";</w:t>
      </w:r>
    </w:p>
    <w:bookmarkEnd w:id="244"/>
    <w:bookmarkStart w:name="z30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99-8), 99-9) и 99-10) следующего содержания:</w:t>
      </w:r>
    </w:p>
    <w:bookmarkEnd w:id="245"/>
    <w:bookmarkStart w:name="z30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"99-8)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46"/>
    <w:bookmarkStart w:name="z30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99-9)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47"/>
    <w:bookmarkStart w:name="z30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99-10)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48"/>
    <w:bookmarkStart w:name="z30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49"/>
    <w:bookmarkStart w:name="z30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51"/>
    <w:bookmarkStart w:name="z30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252"/>
    <w:bookmarkStart w:name="z31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выполнение иных задач, предусмотренных законодательством Республики Казахстан.";</w:t>
      </w:r>
    </w:p>
    <w:bookmarkEnd w:id="253"/>
    <w:bookmarkStart w:name="z31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4"/>
    <w:bookmarkStart w:name="z31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5"/>
    <w:bookmarkStart w:name="z31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сороковым и сорок первым следующего содержания: </w:t>
      </w:r>
    </w:p>
    <w:bookmarkStart w:name="z31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57"/>
    <w:bookmarkStart w:name="z31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58"/>
    <w:bookmarkStart w:name="z31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9"/>
    <w:bookmarkStart w:name="z31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вторым следующего содержания: </w:t>
      </w:r>
    </w:p>
    <w:bookmarkStart w:name="z32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61"/>
    <w:bookmarkStart w:name="z32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контроля специфических товаров в соответствии с законодательством Республики Казахстан;";</w:t>
      </w:r>
    </w:p>
    <w:bookmarkEnd w:id="263"/>
    <w:bookmarkStart w:name="z32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99-8), 99-9) и 99-10) следующего содержания:</w:t>
      </w:r>
    </w:p>
    <w:bookmarkEnd w:id="264"/>
    <w:bookmarkStart w:name="z32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"99-8)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65"/>
    <w:bookmarkStart w:name="z32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99-9)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66"/>
    <w:bookmarkStart w:name="z32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99-10)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67"/>
    <w:bookmarkStart w:name="z32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268"/>
    <w:bookmarkStart w:name="z32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70"/>
    <w:bookmarkStart w:name="z33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271"/>
    <w:bookmarkStart w:name="z33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выполнение иных задач, предусмотренных законодательством Республики Казахстан.";</w:t>
      </w:r>
    </w:p>
    <w:bookmarkEnd w:id="272"/>
    <w:bookmarkStart w:name="z33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3"/>
    <w:bookmarkStart w:name="z33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4"/>
    <w:bookmarkStart w:name="z33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сороковым и сорок первым следующего содержания: </w:t>
      </w:r>
    </w:p>
    <w:bookmarkStart w:name="z33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76"/>
    <w:bookmarkStart w:name="z33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77"/>
    <w:bookmarkStart w:name="z34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8"/>
    <w:bookmarkStart w:name="z34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вторым следующего содержания: </w:t>
      </w:r>
    </w:p>
    <w:bookmarkStart w:name="z34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80"/>
    <w:bookmarkStart w:name="z34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контроля специфических товаров в соответствии с законодательством Республики Казахстан;";</w:t>
      </w:r>
    </w:p>
    <w:bookmarkEnd w:id="282"/>
    <w:bookmarkStart w:name="z34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99-8), 99-9) и 99-10) следующего содержания:</w:t>
      </w:r>
    </w:p>
    <w:bookmarkEnd w:id="283"/>
    <w:bookmarkStart w:name="z34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"99-8)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84"/>
    <w:bookmarkStart w:name="z34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99-9)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85"/>
    <w:bookmarkStart w:name="z35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99-10)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86"/>
    <w:bookmarkStart w:name="z35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287"/>
    <w:bookmarkStart w:name="z35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89"/>
    <w:bookmarkStart w:name="z35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290"/>
    <w:bookmarkStart w:name="z35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выполнение иных задач, предусмотренных законодательством Республики Казахстан.";</w:t>
      </w:r>
    </w:p>
    <w:bookmarkEnd w:id="291"/>
    <w:bookmarkStart w:name="z35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2"/>
    <w:bookmarkStart w:name="z35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3"/>
    <w:bookmarkStart w:name="z35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сороковым и сорок первым следующего содержания: </w:t>
      </w:r>
    </w:p>
    <w:bookmarkStart w:name="z36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95"/>
    <w:bookmarkStart w:name="z36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96"/>
    <w:bookmarkStart w:name="z36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7"/>
    <w:bookmarkStart w:name="z36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вторым следующего содержания: </w:t>
      </w:r>
    </w:p>
    <w:bookmarkStart w:name="z36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99"/>
    <w:bookmarkStart w:name="z36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контроля специфических товаров в соответствии с законодательством Республики Казахстан;";</w:t>
      </w:r>
    </w:p>
    <w:bookmarkEnd w:id="301"/>
    <w:bookmarkStart w:name="z37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99-8), 99-9) и 99-10) следующего содержания:</w:t>
      </w:r>
    </w:p>
    <w:bookmarkEnd w:id="302"/>
    <w:bookmarkStart w:name="z37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"99-8)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03"/>
    <w:bookmarkStart w:name="z37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99-9)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04"/>
    <w:bookmarkStart w:name="z37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99-10)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05"/>
    <w:bookmarkStart w:name="z37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306"/>
    <w:bookmarkStart w:name="z37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08"/>
    <w:bookmarkStart w:name="z37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309"/>
    <w:bookmarkStart w:name="z37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выполнение иных задач, предусмотренных законодательством Республики Казахстан.";</w:t>
      </w:r>
    </w:p>
    <w:bookmarkEnd w:id="310"/>
    <w:bookmarkStart w:name="z38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1"/>
    <w:bookmarkStart w:name="z38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2"/>
    <w:bookmarkStart w:name="z38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сороковым и сорок первым следующего содержания: </w:t>
      </w:r>
    </w:p>
    <w:bookmarkStart w:name="z38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14"/>
    <w:bookmarkStart w:name="z38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15"/>
    <w:bookmarkStart w:name="z38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6"/>
    <w:bookmarkStart w:name="z38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вторым следующего содержания: </w:t>
      </w:r>
    </w:p>
    <w:bookmarkStart w:name="z38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18"/>
    <w:bookmarkStart w:name="z39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контроля специфических товаров в соответствии с законодательством Республики Казахстан;";</w:t>
      </w:r>
    </w:p>
    <w:bookmarkEnd w:id="320"/>
    <w:bookmarkStart w:name="z39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99-8), 99-9) и 99-10) следующего содержания:</w:t>
      </w:r>
    </w:p>
    <w:bookmarkEnd w:id="321"/>
    <w:bookmarkStart w:name="z39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"99-8)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22"/>
    <w:bookmarkStart w:name="z39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99-9)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23"/>
    <w:bookmarkStart w:name="z39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99-10)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24"/>
    <w:bookmarkStart w:name="z39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325"/>
    <w:bookmarkStart w:name="z39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27"/>
    <w:bookmarkStart w:name="z40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328"/>
    <w:bookmarkStart w:name="z40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выполнение иных задач, предусмотренных законодательством Республики Казахстан.";</w:t>
      </w:r>
    </w:p>
    <w:bookmarkEnd w:id="329"/>
    <w:bookmarkStart w:name="z40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0"/>
    <w:bookmarkStart w:name="z40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1"/>
    <w:bookmarkStart w:name="z40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сороковым и сорок первым следующего содержания: </w:t>
      </w:r>
    </w:p>
    <w:bookmarkStart w:name="z40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33"/>
    <w:bookmarkStart w:name="z40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34"/>
    <w:bookmarkStart w:name="z40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5"/>
    <w:bookmarkStart w:name="z41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вторым следующего содержания: </w:t>
      </w:r>
    </w:p>
    <w:bookmarkStart w:name="z41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37"/>
    <w:bookmarkStart w:name="z41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контроля специфических товаров в соответствии с законодательством Республики Казахстан;";</w:t>
      </w:r>
    </w:p>
    <w:bookmarkEnd w:id="339"/>
    <w:bookmarkStart w:name="z41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99-8), 99-9) и 99-10) следующего содержания:</w:t>
      </w:r>
    </w:p>
    <w:bookmarkEnd w:id="340"/>
    <w:bookmarkStart w:name="z41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"99-8)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41"/>
    <w:bookmarkStart w:name="z41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99-9)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42"/>
    <w:bookmarkStart w:name="z41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99-10)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43"/>
    <w:bookmarkStart w:name="z42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44"/>
    <w:bookmarkStart w:name="z42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46"/>
    <w:bookmarkStart w:name="z42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347"/>
    <w:bookmarkStart w:name="z42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выполнение иных задач, предусмотренных законодательством Республики Казахстан.";</w:t>
      </w:r>
    </w:p>
    <w:bookmarkEnd w:id="348"/>
    <w:bookmarkStart w:name="z42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9"/>
    <w:bookmarkStart w:name="z42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0"/>
    <w:bookmarkStart w:name="z42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сороковым и сорок первым следующего содержания: </w:t>
      </w:r>
    </w:p>
    <w:bookmarkStart w:name="z43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52"/>
    <w:bookmarkStart w:name="z43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53"/>
    <w:bookmarkStart w:name="z43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4"/>
    <w:bookmarkStart w:name="z43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вторым следующего содержания: </w:t>
      </w:r>
    </w:p>
    <w:bookmarkStart w:name="z43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56"/>
    <w:bookmarkStart w:name="z43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контроля специфических товаров в соответствии с законодательством Республики Казахстан;";</w:t>
      </w:r>
    </w:p>
    <w:bookmarkEnd w:id="358"/>
    <w:bookmarkStart w:name="z43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99-8), 99-9) и 99-10) следующего содержания:</w:t>
      </w:r>
    </w:p>
    <w:bookmarkEnd w:id="359"/>
    <w:bookmarkStart w:name="z44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"99-8)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60"/>
    <w:bookmarkStart w:name="z44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99-9)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61"/>
    <w:bookmarkStart w:name="z44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99-10)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62"/>
    <w:bookmarkStart w:name="z44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363"/>
    <w:bookmarkStart w:name="z44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65"/>
    <w:bookmarkStart w:name="z44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366"/>
    <w:bookmarkStart w:name="z44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выполнение иных задач, предусмотренных законодательством Республики Казахстан.";</w:t>
      </w:r>
    </w:p>
    <w:bookmarkEnd w:id="367"/>
    <w:bookmarkStart w:name="z44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8"/>
    <w:bookmarkStart w:name="z45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9"/>
    <w:bookmarkStart w:name="z45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сороковым и сорок первым следующего содержания: </w:t>
      </w:r>
    </w:p>
    <w:bookmarkStart w:name="z45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71"/>
    <w:bookmarkStart w:name="z45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72"/>
    <w:bookmarkStart w:name="z45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3"/>
    <w:bookmarkStart w:name="z45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вторым следующего содержания: </w:t>
      </w:r>
    </w:p>
    <w:bookmarkStart w:name="z45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75"/>
    <w:bookmarkStart w:name="z45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осуществление контроля специфических товаров в соответствии с законодательством Республики Казахстан;";</w:t>
      </w:r>
    </w:p>
    <w:bookmarkEnd w:id="377"/>
    <w:bookmarkStart w:name="z46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99-8), 99-9) и 99-10) следующего содержания:</w:t>
      </w:r>
    </w:p>
    <w:bookmarkEnd w:id="378"/>
    <w:bookmarkStart w:name="z46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"99-8)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79"/>
    <w:bookmarkStart w:name="z46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99-9)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80"/>
    <w:bookmarkStart w:name="z46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99-10)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81"/>
    <w:bookmarkStart w:name="z46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82"/>
    <w:bookmarkStart w:name="z46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84"/>
    <w:bookmarkStart w:name="z47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385"/>
    <w:bookmarkStart w:name="z47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86"/>
    <w:bookmarkStart w:name="z47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7"/>
    <w:bookmarkStart w:name="z47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8"/>
    <w:bookmarkStart w:name="z47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47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90"/>
    <w:bookmarkStart w:name="z47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91"/>
    <w:bookmarkStart w:name="z47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2"/>
    <w:bookmarkStart w:name="z47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48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8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95"/>
    <w:bookmarkStart w:name="z48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96"/>
    <w:bookmarkStart w:name="z48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97"/>
    <w:bookmarkStart w:name="z48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98"/>
    <w:bookmarkStart w:name="z48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400"/>
    <w:bookmarkStart w:name="z49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401"/>
    <w:bookmarkStart w:name="z49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402"/>
    <w:bookmarkStart w:name="z49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3"/>
    <w:bookmarkStart w:name="z49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4"/>
    <w:bookmarkStart w:name="z49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49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406"/>
    <w:bookmarkStart w:name="z49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407"/>
    <w:bookmarkStart w:name="z49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8"/>
    <w:bookmarkStart w:name="z49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50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50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411"/>
    <w:bookmarkStart w:name="z50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412"/>
    <w:bookmarkStart w:name="z50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413"/>
    <w:bookmarkStart w:name="z50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14"/>
    <w:bookmarkStart w:name="z50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416"/>
    <w:bookmarkStart w:name="z51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417"/>
    <w:bookmarkStart w:name="z51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418"/>
    <w:bookmarkStart w:name="z51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9"/>
    <w:bookmarkStart w:name="z51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0"/>
    <w:bookmarkStart w:name="z51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51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422"/>
    <w:bookmarkStart w:name="z51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423"/>
    <w:bookmarkStart w:name="z51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4"/>
    <w:bookmarkStart w:name="z51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52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52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427"/>
    <w:bookmarkStart w:name="z52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428"/>
    <w:bookmarkStart w:name="z52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429"/>
    <w:bookmarkStart w:name="z52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30"/>
    <w:bookmarkStart w:name="z52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432"/>
    <w:bookmarkStart w:name="z53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433"/>
    <w:bookmarkStart w:name="z53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434"/>
    <w:bookmarkStart w:name="z53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5"/>
    <w:bookmarkStart w:name="z53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6"/>
    <w:bookmarkStart w:name="z53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53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438"/>
    <w:bookmarkStart w:name="z53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439"/>
    <w:bookmarkStart w:name="z53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0"/>
    <w:bookmarkStart w:name="z53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54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54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443"/>
    <w:bookmarkStart w:name="z54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444"/>
    <w:bookmarkStart w:name="z54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445"/>
    <w:bookmarkStart w:name="z54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46"/>
    <w:bookmarkStart w:name="z54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448"/>
    <w:bookmarkStart w:name="z55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449"/>
    <w:bookmarkStart w:name="z55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450"/>
    <w:bookmarkStart w:name="z55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1"/>
    <w:bookmarkStart w:name="z55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2"/>
    <w:bookmarkStart w:name="z55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55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454"/>
    <w:bookmarkStart w:name="z55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455"/>
    <w:bookmarkStart w:name="z55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6"/>
    <w:bookmarkStart w:name="z55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56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5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459"/>
    <w:bookmarkStart w:name="z5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460"/>
    <w:bookmarkStart w:name="z5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461"/>
    <w:bookmarkStart w:name="z5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62"/>
    <w:bookmarkStart w:name="z5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464"/>
    <w:bookmarkStart w:name="z57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465"/>
    <w:bookmarkStart w:name="z57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466"/>
    <w:bookmarkStart w:name="z57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7"/>
    <w:bookmarkStart w:name="z57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8"/>
    <w:bookmarkStart w:name="z57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5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470"/>
    <w:bookmarkStart w:name="z5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471"/>
    <w:bookmarkStart w:name="z5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2"/>
    <w:bookmarkStart w:name="z5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4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58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5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475"/>
    <w:bookmarkStart w:name="z5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476"/>
    <w:bookmarkStart w:name="z5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477"/>
    <w:bookmarkStart w:name="z5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78"/>
    <w:bookmarkStart w:name="z5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480"/>
    <w:bookmarkStart w:name="z59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481"/>
    <w:bookmarkStart w:name="z59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482"/>
    <w:bookmarkStart w:name="z59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3"/>
    <w:bookmarkStart w:name="z59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4"/>
    <w:bookmarkStart w:name="z59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4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59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486"/>
    <w:bookmarkStart w:name="z59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487"/>
    <w:bookmarkStart w:name="z59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8"/>
    <w:bookmarkStart w:name="z59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4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60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60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491"/>
    <w:bookmarkStart w:name="z60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492"/>
    <w:bookmarkStart w:name="z60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493"/>
    <w:bookmarkStart w:name="z60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94"/>
    <w:bookmarkStart w:name="z60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496"/>
    <w:bookmarkStart w:name="z61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497"/>
    <w:bookmarkStart w:name="z61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498"/>
    <w:bookmarkStart w:name="z61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9"/>
    <w:bookmarkStart w:name="z61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0"/>
    <w:bookmarkStart w:name="z61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5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61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502"/>
    <w:bookmarkStart w:name="z61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503"/>
    <w:bookmarkStart w:name="z61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4"/>
    <w:bookmarkStart w:name="z61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5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62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62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507"/>
    <w:bookmarkStart w:name="z62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508"/>
    <w:bookmarkStart w:name="z62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509"/>
    <w:bookmarkStart w:name="z62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10"/>
    <w:bookmarkStart w:name="z62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512"/>
    <w:bookmarkStart w:name="z63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513"/>
    <w:bookmarkStart w:name="z63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514"/>
    <w:bookmarkStart w:name="z63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5"/>
    <w:bookmarkStart w:name="z63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6"/>
    <w:bookmarkStart w:name="z63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5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63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518"/>
    <w:bookmarkStart w:name="z63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519"/>
    <w:bookmarkStart w:name="z63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0"/>
    <w:bookmarkStart w:name="z63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5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64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5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64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523"/>
    <w:bookmarkStart w:name="z64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524"/>
    <w:bookmarkStart w:name="z64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525"/>
    <w:bookmarkStart w:name="z64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26"/>
    <w:bookmarkStart w:name="z64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528"/>
    <w:bookmarkStart w:name="z65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529"/>
    <w:bookmarkStart w:name="z65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530"/>
    <w:bookmarkStart w:name="z65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1"/>
    <w:bookmarkStart w:name="z65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2"/>
    <w:bookmarkStart w:name="z65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5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65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534"/>
    <w:bookmarkStart w:name="z65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535"/>
    <w:bookmarkStart w:name="z65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6"/>
    <w:bookmarkStart w:name="z65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5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66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5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66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539"/>
    <w:bookmarkStart w:name="z66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540"/>
    <w:bookmarkStart w:name="z66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541"/>
    <w:bookmarkStart w:name="z66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42"/>
    <w:bookmarkStart w:name="z66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544"/>
    <w:bookmarkStart w:name="z67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545"/>
    <w:bookmarkStart w:name="z67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546"/>
    <w:bookmarkStart w:name="z67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7"/>
    <w:bookmarkStart w:name="z67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8"/>
    <w:bookmarkStart w:name="z67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5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67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550"/>
    <w:bookmarkStart w:name="z67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551"/>
    <w:bookmarkStart w:name="z67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2"/>
    <w:bookmarkStart w:name="z67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5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68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5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68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555"/>
    <w:bookmarkStart w:name="z68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556"/>
    <w:bookmarkStart w:name="z68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557"/>
    <w:bookmarkStart w:name="z68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58"/>
    <w:bookmarkStart w:name="z68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560"/>
    <w:bookmarkStart w:name="z69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561"/>
    <w:bookmarkStart w:name="z69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562"/>
    <w:bookmarkStart w:name="z69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3"/>
    <w:bookmarkStart w:name="z69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4"/>
    <w:bookmarkStart w:name="z69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5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69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566"/>
    <w:bookmarkStart w:name="z69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567"/>
    <w:bookmarkStart w:name="z69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8"/>
    <w:bookmarkStart w:name="z69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5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70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5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70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571"/>
    <w:bookmarkStart w:name="z70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572"/>
    <w:bookmarkStart w:name="z70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573"/>
    <w:bookmarkStart w:name="z70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74"/>
    <w:bookmarkStart w:name="z70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576"/>
    <w:bookmarkStart w:name="z71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577"/>
    <w:bookmarkStart w:name="z71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578"/>
    <w:bookmarkStart w:name="z71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9"/>
    <w:bookmarkStart w:name="z71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0"/>
    <w:bookmarkStart w:name="z71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5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71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582"/>
    <w:bookmarkStart w:name="z71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583"/>
    <w:bookmarkStart w:name="z71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4"/>
    <w:bookmarkStart w:name="z71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5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72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72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587"/>
    <w:bookmarkStart w:name="z72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588"/>
    <w:bookmarkStart w:name="z72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589"/>
    <w:bookmarkStart w:name="z72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90"/>
    <w:bookmarkStart w:name="z72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592"/>
    <w:bookmarkStart w:name="z73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593"/>
    <w:bookmarkStart w:name="z73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594"/>
    <w:bookmarkStart w:name="z73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5"/>
    <w:bookmarkStart w:name="z73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6"/>
    <w:bookmarkStart w:name="z73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5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73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598"/>
    <w:bookmarkStart w:name="z73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599"/>
    <w:bookmarkStart w:name="z73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0"/>
    <w:bookmarkStart w:name="z73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6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74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6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74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603"/>
    <w:bookmarkStart w:name="z74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604"/>
    <w:bookmarkStart w:name="z74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605"/>
    <w:bookmarkStart w:name="z74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06"/>
    <w:bookmarkStart w:name="z74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608"/>
    <w:bookmarkStart w:name="z75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609"/>
    <w:bookmarkStart w:name="z75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610"/>
    <w:bookmarkStart w:name="z75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1"/>
    <w:bookmarkStart w:name="z75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2"/>
    <w:bookmarkStart w:name="z75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6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75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614"/>
    <w:bookmarkStart w:name="z75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615"/>
    <w:bookmarkStart w:name="z75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6"/>
    <w:bookmarkStart w:name="z75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6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76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6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76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619"/>
    <w:bookmarkStart w:name="z76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620"/>
    <w:bookmarkStart w:name="z76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621"/>
    <w:bookmarkStart w:name="z76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22"/>
    <w:bookmarkStart w:name="z76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624"/>
    <w:bookmarkStart w:name="z77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625"/>
    <w:bookmarkStart w:name="z77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626"/>
    <w:bookmarkStart w:name="z77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7"/>
    <w:bookmarkStart w:name="z77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8"/>
    <w:bookmarkStart w:name="z77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6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77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630"/>
    <w:bookmarkStart w:name="z77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631"/>
    <w:bookmarkStart w:name="z77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2"/>
    <w:bookmarkStart w:name="z77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6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78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6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78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635"/>
    <w:bookmarkStart w:name="z78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636"/>
    <w:bookmarkStart w:name="z78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637"/>
    <w:bookmarkStart w:name="z78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38"/>
    <w:bookmarkStart w:name="z78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640"/>
    <w:bookmarkStart w:name="z79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641"/>
    <w:bookmarkStart w:name="z79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642"/>
    <w:bookmarkStart w:name="z79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3"/>
    <w:bookmarkStart w:name="z79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4"/>
    <w:bookmarkStart w:name="z79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6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79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646"/>
    <w:bookmarkStart w:name="z79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647"/>
    <w:bookmarkStart w:name="z79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8"/>
    <w:bookmarkStart w:name="z79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6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80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6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80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651"/>
    <w:bookmarkStart w:name="z80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652"/>
    <w:bookmarkStart w:name="z80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653"/>
    <w:bookmarkStart w:name="z80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54"/>
    <w:bookmarkStart w:name="z80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656"/>
    <w:bookmarkStart w:name="z81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657"/>
    <w:bookmarkStart w:name="z81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658"/>
    <w:bookmarkStart w:name="z81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9"/>
    <w:bookmarkStart w:name="z81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0"/>
    <w:bookmarkStart w:name="z81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6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81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662"/>
    <w:bookmarkStart w:name="z81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663"/>
    <w:bookmarkStart w:name="z81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4"/>
    <w:bookmarkStart w:name="z81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6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82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6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82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667"/>
    <w:bookmarkStart w:name="z82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668"/>
    <w:bookmarkStart w:name="z82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669"/>
    <w:bookmarkStart w:name="z82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70"/>
    <w:bookmarkStart w:name="z82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672"/>
    <w:bookmarkStart w:name="z83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673"/>
    <w:bookmarkStart w:name="z83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674"/>
    <w:bookmarkStart w:name="z83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5"/>
    <w:bookmarkStart w:name="z83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6"/>
    <w:bookmarkStart w:name="z83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6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83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678"/>
    <w:bookmarkStart w:name="z83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679"/>
    <w:bookmarkStart w:name="z83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0"/>
    <w:bookmarkStart w:name="z83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6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84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6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84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683"/>
    <w:bookmarkStart w:name="z84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684"/>
    <w:bookmarkStart w:name="z84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685"/>
    <w:bookmarkStart w:name="z84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86"/>
    <w:bookmarkStart w:name="z84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688"/>
    <w:bookmarkStart w:name="z85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689"/>
    <w:bookmarkStart w:name="z85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690"/>
    <w:bookmarkStart w:name="z85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1"/>
    <w:bookmarkStart w:name="z85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2"/>
    <w:bookmarkStart w:name="z85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6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85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694"/>
    <w:bookmarkStart w:name="z85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695"/>
    <w:bookmarkStart w:name="z85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6"/>
    <w:bookmarkStart w:name="z85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6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86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6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86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699"/>
    <w:bookmarkStart w:name="z86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700"/>
    <w:bookmarkStart w:name="z86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701"/>
    <w:bookmarkStart w:name="z86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02"/>
    <w:bookmarkStart w:name="z86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704"/>
    <w:bookmarkStart w:name="z87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705"/>
    <w:bookmarkStart w:name="z87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706"/>
    <w:bookmarkStart w:name="z87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7"/>
    <w:bookmarkStart w:name="z87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8"/>
    <w:bookmarkStart w:name="z87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7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87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710"/>
    <w:bookmarkStart w:name="z87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711"/>
    <w:bookmarkStart w:name="z87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2"/>
    <w:bookmarkStart w:name="z87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7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88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7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88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715"/>
    <w:bookmarkStart w:name="z88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716"/>
    <w:bookmarkStart w:name="z88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717"/>
    <w:bookmarkStart w:name="z88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18"/>
    <w:bookmarkStart w:name="z88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720"/>
    <w:bookmarkStart w:name="z89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721"/>
    <w:bookmarkStart w:name="z89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722"/>
    <w:bookmarkStart w:name="z89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3"/>
    <w:bookmarkStart w:name="z89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4"/>
    <w:bookmarkStart w:name="z89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7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89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726"/>
    <w:bookmarkStart w:name="z89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727"/>
    <w:bookmarkStart w:name="z89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8"/>
    <w:bookmarkStart w:name="z89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7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90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7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90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731"/>
    <w:bookmarkStart w:name="z90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732"/>
    <w:bookmarkStart w:name="z90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733"/>
    <w:bookmarkStart w:name="z90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34"/>
    <w:bookmarkStart w:name="z90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736"/>
    <w:bookmarkStart w:name="z91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737"/>
    <w:bookmarkStart w:name="z91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738"/>
    <w:bookmarkStart w:name="z91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9"/>
    <w:bookmarkStart w:name="z91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0"/>
    <w:bookmarkStart w:name="z91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7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91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742"/>
    <w:bookmarkStart w:name="z91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743"/>
    <w:bookmarkStart w:name="z91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4"/>
    <w:bookmarkStart w:name="z91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7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92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7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92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747"/>
    <w:bookmarkStart w:name="z92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748"/>
    <w:bookmarkStart w:name="z92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749"/>
    <w:bookmarkStart w:name="z92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50"/>
    <w:bookmarkStart w:name="z92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752"/>
    <w:bookmarkStart w:name="z93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753"/>
    <w:bookmarkStart w:name="z93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754"/>
    <w:bookmarkStart w:name="z93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5"/>
    <w:bookmarkStart w:name="z93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6"/>
    <w:bookmarkStart w:name="z93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7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93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758"/>
    <w:bookmarkStart w:name="z93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759"/>
    <w:bookmarkStart w:name="z93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0"/>
    <w:bookmarkStart w:name="z93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7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94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7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94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763"/>
    <w:bookmarkStart w:name="z94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764"/>
    <w:bookmarkStart w:name="z94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765"/>
    <w:bookmarkStart w:name="z94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66"/>
    <w:bookmarkStart w:name="z94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768"/>
    <w:bookmarkStart w:name="z95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769"/>
    <w:bookmarkStart w:name="z95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770"/>
    <w:bookmarkStart w:name="z95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1"/>
    <w:bookmarkStart w:name="z95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2"/>
    <w:bookmarkStart w:name="z95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7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95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774"/>
    <w:bookmarkStart w:name="z95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775"/>
    <w:bookmarkStart w:name="z95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6"/>
    <w:bookmarkStart w:name="z95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7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96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7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96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779"/>
    <w:bookmarkStart w:name="z96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780"/>
    <w:bookmarkStart w:name="z96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781"/>
    <w:bookmarkStart w:name="z96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82"/>
    <w:bookmarkStart w:name="z96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784"/>
    <w:bookmarkStart w:name="z97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785"/>
    <w:bookmarkStart w:name="z97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786"/>
    <w:bookmarkStart w:name="z97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7"/>
    <w:bookmarkStart w:name="z97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8"/>
    <w:bookmarkStart w:name="z97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7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97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790"/>
    <w:bookmarkStart w:name="z97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791"/>
    <w:bookmarkStart w:name="z97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2"/>
    <w:bookmarkStart w:name="z97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7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98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7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983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795"/>
    <w:bookmarkStart w:name="z98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796"/>
    <w:bookmarkStart w:name="z98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797"/>
    <w:bookmarkStart w:name="z986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98"/>
    <w:bookmarkStart w:name="z98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800"/>
    <w:bookmarkStart w:name="z99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801"/>
    <w:bookmarkStart w:name="z99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802"/>
    <w:bookmarkStart w:name="z99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3"/>
    <w:bookmarkStart w:name="z99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4"/>
    <w:bookmarkStart w:name="z99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8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99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806"/>
    <w:bookmarkStart w:name="z99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807"/>
    <w:bookmarkStart w:name="z99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8"/>
    <w:bookmarkStart w:name="z99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8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00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8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00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811"/>
    <w:bookmarkStart w:name="z100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812"/>
    <w:bookmarkStart w:name="z100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813"/>
    <w:bookmarkStart w:name="z100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14"/>
    <w:bookmarkStart w:name="z100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816"/>
    <w:bookmarkStart w:name="z101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817"/>
    <w:bookmarkStart w:name="z101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818"/>
    <w:bookmarkStart w:name="z101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9"/>
    <w:bookmarkStart w:name="z101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0"/>
    <w:bookmarkStart w:name="z101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8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01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822"/>
    <w:bookmarkStart w:name="z101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823"/>
    <w:bookmarkStart w:name="z101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4"/>
    <w:bookmarkStart w:name="z101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8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02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8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02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827"/>
    <w:bookmarkStart w:name="z102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828"/>
    <w:bookmarkStart w:name="z102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829"/>
    <w:bookmarkStart w:name="z102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30"/>
    <w:bookmarkStart w:name="z102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832"/>
    <w:bookmarkStart w:name="z103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833"/>
    <w:bookmarkStart w:name="z103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834"/>
    <w:bookmarkStart w:name="z103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5"/>
    <w:bookmarkStart w:name="z103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6"/>
    <w:bookmarkStart w:name="z103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8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03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838"/>
    <w:bookmarkStart w:name="z103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839"/>
    <w:bookmarkStart w:name="z103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0"/>
    <w:bookmarkStart w:name="z103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8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041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8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043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843"/>
    <w:bookmarkStart w:name="z1044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844"/>
    <w:bookmarkStart w:name="z1045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845"/>
    <w:bookmarkStart w:name="z1046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Уилскому району Департамента государственных доходов но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46"/>
    <w:bookmarkStart w:name="z1047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848"/>
    <w:bookmarkStart w:name="z105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849"/>
    <w:bookmarkStart w:name="z105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850"/>
    <w:bookmarkStart w:name="z105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1"/>
    <w:bookmarkStart w:name="z105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2"/>
    <w:bookmarkStart w:name="z1054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8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056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854"/>
    <w:bookmarkStart w:name="z1057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855"/>
    <w:bookmarkStart w:name="z1058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6"/>
    <w:bookmarkStart w:name="z1059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8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061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8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06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859"/>
    <w:bookmarkStart w:name="z106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860"/>
    <w:bookmarkStart w:name="z106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861"/>
    <w:bookmarkStart w:name="z106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62"/>
    <w:bookmarkStart w:name="z106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864"/>
    <w:bookmarkStart w:name="z107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865"/>
    <w:bookmarkStart w:name="z107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866"/>
    <w:bookmarkStart w:name="z107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7"/>
    <w:bookmarkStart w:name="z107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8"/>
    <w:bookmarkStart w:name="z107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8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0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870"/>
    <w:bookmarkStart w:name="z10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871"/>
    <w:bookmarkStart w:name="z10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2"/>
    <w:bookmarkStart w:name="z10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8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08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8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08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875"/>
    <w:bookmarkStart w:name="z108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876"/>
    <w:bookmarkStart w:name="z108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877"/>
    <w:bookmarkStart w:name="z108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78"/>
    <w:bookmarkStart w:name="z108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880"/>
    <w:bookmarkStart w:name="z1090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881"/>
    <w:bookmarkStart w:name="z109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882"/>
    <w:bookmarkStart w:name="z109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3"/>
    <w:bookmarkStart w:name="z1093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4"/>
    <w:bookmarkStart w:name="z109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8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096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886"/>
    <w:bookmarkStart w:name="z1097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887"/>
    <w:bookmarkStart w:name="z1098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8"/>
    <w:bookmarkStart w:name="z1099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8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10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8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103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891"/>
    <w:bookmarkStart w:name="z1104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892"/>
    <w:bookmarkStart w:name="z1105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893"/>
    <w:bookmarkStart w:name="z1106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94"/>
    <w:bookmarkStart w:name="z1107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9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896"/>
    <w:bookmarkStart w:name="z1110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897"/>
    <w:bookmarkStart w:name="z1111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898"/>
    <w:bookmarkStart w:name="z1112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9"/>
    <w:bookmarkStart w:name="z1113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0"/>
    <w:bookmarkStart w:name="z1114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9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11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902"/>
    <w:bookmarkStart w:name="z111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903"/>
    <w:bookmarkStart w:name="z111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4"/>
    <w:bookmarkStart w:name="z111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9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121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9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12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907"/>
    <w:bookmarkStart w:name="z112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908"/>
    <w:bookmarkStart w:name="z112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909"/>
    <w:bookmarkStart w:name="z112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Қонаев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10"/>
    <w:bookmarkStart w:name="z112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9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912"/>
    <w:bookmarkStart w:name="z1130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913"/>
    <w:bookmarkStart w:name="z1131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914"/>
    <w:bookmarkStart w:name="z113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5"/>
    <w:bookmarkStart w:name="z113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6"/>
    <w:bookmarkStart w:name="z1134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9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13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918"/>
    <w:bookmarkStart w:name="z113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919"/>
    <w:bookmarkStart w:name="z113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0"/>
    <w:bookmarkStart w:name="z113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9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141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9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14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923"/>
    <w:bookmarkStart w:name="z114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924"/>
    <w:bookmarkStart w:name="z1145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925"/>
    <w:bookmarkStart w:name="z114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26"/>
    <w:bookmarkStart w:name="z1147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928"/>
    <w:bookmarkStart w:name="z115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929"/>
    <w:bookmarkStart w:name="z115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930"/>
    <w:bookmarkStart w:name="z1152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1"/>
    <w:bookmarkStart w:name="z115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2"/>
    <w:bookmarkStart w:name="z115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9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156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934"/>
    <w:bookmarkStart w:name="z1157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935"/>
    <w:bookmarkStart w:name="z1158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6"/>
    <w:bookmarkStart w:name="z1159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9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16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9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16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939"/>
    <w:bookmarkStart w:name="z116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940"/>
    <w:bookmarkStart w:name="z116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941"/>
    <w:bookmarkStart w:name="z1166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42"/>
    <w:bookmarkStart w:name="z116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9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944"/>
    <w:bookmarkStart w:name="z1170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945"/>
    <w:bookmarkStart w:name="z1171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946"/>
    <w:bookmarkStart w:name="z117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7"/>
    <w:bookmarkStart w:name="z1173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48"/>
    <w:bookmarkStart w:name="z1174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9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17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950"/>
    <w:bookmarkStart w:name="z117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951"/>
    <w:bookmarkStart w:name="z117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2"/>
    <w:bookmarkStart w:name="z117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9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18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9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183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955"/>
    <w:bookmarkStart w:name="z1184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956"/>
    <w:bookmarkStart w:name="z1185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957"/>
    <w:bookmarkStart w:name="z1186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58"/>
    <w:bookmarkStart w:name="z1187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960"/>
    <w:bookmarkStart w:name="z1190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961"/>
    <w:bookmarkStart w:name="z1191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962"/>
    <w:bookmarkStart w:name="z1192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3"/>
    <w:bookmarkStart w:name="z1193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4"/>
    <w:bookmarkStart w:name="z1194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9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196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966"/>
    <w:bookmarkStart w:name="z119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967"/>
    <w:bookmarkStart w:name="z119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8"/>
    <w:bookmarkStart w:name="z1199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9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201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9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203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971"/>
    <w:bookmarkStart w:name="z1204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972"/>
    <w:bookmarkStart w:name="z1205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973"/>
    <w:bookmarkStart w:name="z1206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74"/>
    <w:bookmarkStart w:name="z1207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9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976"/>
    <w:bookmarkStart w:name="z1210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977"/>
    <w:bookmarkStart w:name="z1211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978"/>
    <w:bookmarkStart w:name="z1212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9"/>
    <w:bookmarkStart w:name="z1213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0"/>
    <w:bookmarkStart w:name="z1214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9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21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982"/>
    <w:bookmarkStart w:name="z121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983"/>
    <w:bookmarkStart w:name="z121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4"/>
    <w:bookmarkStart w:name="z121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9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22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9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22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987"/>
    <w:bookmarkStart w:name="z122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988"/>
    <w:bookmarkStart w:name="z122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989"/>
    <w:bookmarkStart w:name="z122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90"/>
    <w:bookmarkStart w:name="z122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992"/>
    <w:bookmarkStart w:name="z123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993"/>
    <w:bookmarkStart w:name="z123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994"/>
    <w:bookmarkStart w:name="z123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5"/>
    <w:bookmarkStart w:name="z123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6"/>
    <w:bookmarkStart w:name="z123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9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236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998"/>
    <w:bookmarkStart w:name="z1237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999"/>
    <w:bookmarkStart w:name="z1238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00"/>
    <w:bookmarkStart w:name="z123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0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24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0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243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003"/>
    <w:bookmarkStart w:name="z1244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004"/>
    <w:bookmarkStart w:name="z1245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005"/>
    <w:bookmarkStart w:name="z1246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06"/>
    <w:bookmarkStart w:name="z1247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9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008"/>
    <w:bookmarkStart w:name="z1250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009"/>
    <w:bookmarkStart w:name="z1251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010"/>
    <w:bookmarkStart w:name="z1252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1"/>
    <w:bookmarkStart w:name="z1253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2"/>
    <w:bookmarkStart w:name="z1254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0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256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014"/>
    <w:bookmarkStart w:name="z1257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015"/>
    <w:bookmarkStart w:name="z1258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6"/>
    <w:bookmarkStart w:name="z1259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0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261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0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263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019"/>
    <w:bookmarkStart w:name="z1264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020"/>
    <w:bookmarkStart w:name="z1265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021"/>
    <w:bookmarkStart w:name="z1266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22"/>
    <w:bookmarkStart w:name="z1267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024"/>
    <w:bookmarkStart w:name="z127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025"/>
    <w:bookmarkStart w:name="z127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026"/>
    <w:bookmarkStart w:name="z127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7"/>
    <w:bookmarkStart w:name="z127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8"/>
    <w:bookmarkStart w:name="z127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0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27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030"/>
    <w:bookmarkStart w:name="z127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031"/>
    <w:bookmarkStart w:name="z127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32"/>
    <w:bookmarkStart w:name="z127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0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281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0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28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035"/>
    <w:bookmarkStart w:name="z128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036"/>
    <w:bookmarkStart w:name="z128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037"/>
    <w:bookmarkStart w:name="z128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38"/>
    <w:bookmarkStart w:name="z128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9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040"/>
    <w:bookmarkStart w:name="z1290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041"/>
    <w:bookmarkStart w:name="z1291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042"/>
    <w:bookmarkStart w:name="z1292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3"/>
    <w:bookmarkStart w:name="z1293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4"/>
    <w:bookmarkStart w:name="z1294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0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296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046"/>
    <w:bookmarkStart w:name="z1297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047"/>
    <w:bookmarkStart w:name="z1298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8"/>
    <w:bookmarkStart w:name="z1299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0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301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0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303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051"/>
    <w:bookmarkStart w:name="z1304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052"/>
    <w:bookmarkStart w:name="z1305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053"/>
    <w:bookmarkStart w:name="z1306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54"/>
    <w:bookmarkStart w:name="z1307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056"/>
    <w:bookmarkStart w:name="z131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057"/>
    <w:bookmarkStart w:name="z131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058"/>
    <w:bookmarkStart w:name="z131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9"/>
    <w:bookmarkStart w:name="z131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0"/>
    <w:bookmarkStart w:name="z1314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0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316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062"/>
    <w:bookmarkStart w:name="z1317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063"/>
    <w:bookmarkStart w:name="z1318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4"/>
    <w:bookmarkStart w:name="z1319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0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32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066"/>
    <w:bookmarkStart w:name="z132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подпунктами 38-6), 38-7) и 38-8) следующего содержания:</w:t>
      </w:r>
    </w:p>
    <w:bookmarkEnd w:id="1067"/>
    <w:bookmarkStart w:name="z132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068"/>
    <w:bookmarkStart w:name="z132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069"/>
    <w:bookmarkStart w:name="z132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070"/>
    <w:bookmarkStart w:name="z132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Алатау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71"/>
    <w:bookmarkStart w:name="z132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073"/>
    <w:bookmarkStart w:name="z133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074"/>
    <w:bookmarkStart w:name="z133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075"/>
    <w:bookmarkStart w:name="z133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6"/>
    <w:bookmarkStart w:name="z133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77"/>
    <w:bookmarkStart w:name="z133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0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33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079"/>
    <w:bookmarkStart w:name="z1337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080"/>
    <w:bookmarkStart w:name="z1338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81"/>
    <w:bookmarkStart w:name="z1339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0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341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0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343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084"/>
    <w:bookmarkStart w:name="z1344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085"/>
    <w:bookmarkStart w:name="z1345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086"/>
    <w:bookmarkStart w:name="z1346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87"/>
    <w:bookmarkStart w:name="z1347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9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089"/>
    <w:bookmarkStart w:name="z1350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090"/>
    <w:bookmarkStart w:name="z1351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091"/>
    <w:bookmarkStart w:name="z1352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2"/>
    <w:bookmarkStart w:name="z1353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93"/>
    <w:bookmarkStart w:name="z1354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0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356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095"/>
    <w:bookmarkStart w:name="z1357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096"/>
    <w:bookmarkStart w:name="z1358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97"/>
    <w:bookmarkStart w:name="z1359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0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361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0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363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100"/>
    <w:bookmarkStart w:name="z1364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101"/>
    <w:bookmarkStart w:name="z1365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102"/>
    <w:bookmarkStart w:name="z1366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03"/>
    <w:bookmarkStart w:name="z1367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9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105"/>
    <w:bookmarkStart w:name="z1370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106"/>
    <w:bookmarkStart w:name="z1371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107"/>
    <w:bookmarkStart w:name="z1372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8"/>
    <w:bookmarkStart w:name="z1373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09"/>
    <w:bookmarkStart w:name="z1374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37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111"/>
    <w:bookmarkStart w:name="z137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112"/>
    <w:bookmarkStart w:name="z137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13"/>
    <w:bookmarkStart w:name="z137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38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38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116"/>
    <w:bookmarkStart w:name="z1384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117"/>
    <w:bookmarkStart w:name="z1385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118"/>
    <w:bookmarkStart w:name="z1386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19"/>
    <w:bookmarkStart w:name="z1387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9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121"/>
    <w:bookmarkStart w:name="z1390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122"/>
    <w:bookmarkStart w:name="z1391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123"/>
    <w:bookmarkStart w:name="z1392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24"/>
    <w:bookmarkStart w:name="z1393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25"/>
    <w:bookmarkStart w:name="z1394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396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127"/>
    <w:bookmarkStart w:name="z1397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128"/>
    <w:bookmarkStart w:name="z1398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29"/>
    <w:bookmarkStart w:name="z1399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1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401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403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132"/>
    <w:bookmarkStart w:name="z1404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133"/>
    <w:bookmarkStart w:name="z1405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134"/>
    <w:bookmarkStart w:name="z1406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35"/>
    <w:bookmarkStart w:name="z1407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9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137"/>
    <w:bookmarkStart w:name="z1410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138"/>
    <w:bookmarkStart w:name="z1411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139"/>
    <w:bookmarkStart w:name="z1412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0"/>
    <w:bookmarkStart w:name="z1413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41"/>
    <w:bookmarkStart w:name="z1414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416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143"/>
    <w:bookmarkStart w:name="z1417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144"/>
    <w:bookmarkStart w:name="z1418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45"/>
    <w:bookmarkStart w:name="z1419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421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42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148"/>
    <w:bookmarkStart w:name="z142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149"/>
    <w:bookmarkStart w:name="z142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150"/>
    <w:bookmarkStart w:name="z142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51"/>
    <w:bookmarkStart w:name="z142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153"/>
    <w:bookmarkStart w:name="z143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154"/>
    <w:bookmarkStart w:name="z143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155"/>
    <w:bookmarkStart w:name="z143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6"/>
    <w:bookmarkStart w:name="z143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57"/>
    <w:bookmarkStart w:name="z143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436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159"/>
    <w:bookmarkStart w:name="z1437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160"/>
    <w:bookmarkStart w:name="z1438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61"/>
    <w:bookmarkStart w:name="z1439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441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443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164"/>
    <w:bookmarkStart w:name="z1444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165"/>
    <w:bookmarkStart w:name="z1445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166"/>
    <w:bookmarkStart w:name="z144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67"/>
    <w:bookmarkStart w:name="z1447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9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169"/>
    <w:bookmarkStart w:name="z1450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170"/>
    <w:bookmarkStart w:name="z1451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171"/>
    <w:bookmarkStart w:name="z1452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2"/>
    <w:bookmarkStart w:name="z1453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73"/>
    <w:bookmarkStart w:name="z1454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456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175"/>
    <w:bookmarkStart w:name="z1457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176"/>
    <w:bookmarkStart w:name="z1458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77"/>
    <w:bookmarkStart w:name="z1459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461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463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180"/>
    <w:bookmarkStart w:name="z1464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181"/>
    <w:bookmarkStart w:name="z1465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182"/>
    <w:bookmarkStart w:name="z1466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83"/>
    <w:bookmarkStart w:name="z1467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9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185"/>
    <w:bookmarkStart w:name="z1470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186"/>
    <w:bookmarkStart w:name="z1471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187"/>
    <w:bookmarkStart w:name="z1472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88"/>
    <w:bookmarkStart w:name="z1473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89"/>
    <w:bookmarkStart w:name="z1474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476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191"/>
    <w:bookmarkStart w:name="z1477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192"/>
    <w:bookmarkStart w:name="z1478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93"/>
    <w:bookmarkStart w:name="z1479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48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483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196"/>
    <w:bookmarkStart w:name="z1484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197"/>
    <w:bookmarkStart w:name="z1485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198"/>
    <w:bookmarkStart w:name="z1486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99"/>
    <w:bookmarkStart w:name="z1487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9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201"/>
    <w:bookmarkStart w:name="z1490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202"/>
    <w:bookmarkStart w:name="z1491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203"/>
    <w:bookmarkStart w:name="z1492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04"/>
    <w:bookmarkStart w:name="z1493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05"/>
    <w:bookmarkStart w:name="z1494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496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207"/>
    <w:bookmarkStart w:name="z1497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208"/>
    <w:bookmarkStart w:name="z1498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09"/>
    <w:bookmarkStart w:name="z1499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501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503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212"/>
    <w:bookmarkStart w:name="z1504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213"/>
    <w:bookmarkStart w:name="z1505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214"/>
    <w:bookmarkStart w:name="z1506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Усть-Каменогорску Департамента государственных доходов по Восточно- 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15"/>
    <w:bookmarkStart w:name="z1507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9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217"/>
    <w:bookmarkStart w:name="z1510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218"/>
    <w:bookmarkStart w:name="z1511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219"/>
    <w:bookmarkStart w:name="z1512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0"/>
    <w:bookmarkStart w:name="z1513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21"/>
    <w:bookmarkStart w:name="z1514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516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223"/>
    <w:bookmarkStart w:name="z1517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224"/>
    <w:bookmarkStart w:name="z1518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25"/>
    <w:bookmarkStart w:name="z1519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521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52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228"/>
    <w:bookmarkStart w:name="z1524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229"/>
    <w:bookmarkStart w:name="z1525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230"/>
    <w:bookmarkStart w:name="z152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Алтай – городу Алтай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31"/>
    <w:bookmarkStart w:name="z152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233"/>
    <w:bookmarkStart w:name="z153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234"/>
    <w:bookmarkStart w:name="z153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235"/>
    <w:bookmarkStart w:name="z153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6"/>
    <w:bookmarkStart w:name="z153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37"/>
    <w:bookmarkStart w:name="z153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536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239"/>
    <w:bookmarkStart w:name="z1537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240"/>
    <w:bookmarkStart w:name="z1538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41"/>
    <w:bookmarkStart w:name="z1539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541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543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244"/>
    <w:bookmarkStart w:name="z1544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245"/>
    <w:bookmarkStart w:name="z1545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246"/>
    <w:bookmarkStart w:name="z1546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Риддеру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47"/>
    <w:bookmarkStart w:name="z1547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9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249"/>
    <w:bookmarkStart w:name="z1550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250"/>
    <w:bookmarkStart w:name="z1551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251"/>
    <w:bookmarkStart w:name="z1552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2"/>
    <w:bookmarkStart w:name="z1553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53"/>
    <w:bookmarkStart w:name="z1554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556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255"/>
    <w:bookmarkStart w:name="z1557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256"/>
    <w:bookmarkStart w:name="z1558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57"/>
    <w:bookmarkStart w:name="z1559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561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563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260"/>
    <w:bookmarkStart w:name="z1564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261"/>
    <w:bookmarkStart w:name="z1565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262"/>
    <w:bookmarkStart w:name="z1566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Курчатову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63"/>
    <w:bookmarkStart w:name="z1567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4"/>
    <w:bookmarkStart w:name="z1568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1265"/>
    <w:bookmarkStart w:name="z1569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266"/>
    <w:bookmarkStart w:name="z1570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267"/>
    <w:bookmarkStart w:name="z1571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268"/>
    <w:bookmarkStart w:name="z1572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9"/>
    <w:bookmarkStart w:name="z1573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70"/>
    <w:bookmarkStart w:name="z1574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576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272"/>
    <w:bookmarkStart w:name="z1577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273"/>
    <w:bookmarkStart w:name="z1578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74"/>
    <w:bookmarkStart w:name="z1579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581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5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277"/>
    <w:bookmarkStart w:name="z15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278"/>
    <w:bookmarkStart w:name="z15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279"/>
    <w:bookmarkStart w:name="z15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Катон-Карагайскому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80"/>
    <w:bookmarkStart w:name="z15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9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282"/>
    <w:bookmarkStart w:name="z1590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283"/>
    <w:bookmarkStart w:name="z1591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284"/>
    <w:bookmarkStart w:name="z1592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85"/>
    <w:bookmarkStart w:name="z1593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86"/>
    <w:bookmarkStart w:name="z1594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596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288"/>
    <w:bookmarkStart w:name="z1597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289"/>
    <w:bookmarkStart w:name="z1598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90"/>
    <w:bookmarkStart w:name="z1599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601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603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293"/>
    <w:bookmarkStart w:name="z1604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294"/>
    <w:bookmarkStart w:name="z1605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295"/>
    <w:bookmarkStart w:name="z1606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Глубоковскому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96"/>
    <w:bookmarkStart w:name="z1607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9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298"/>
    <w:bookmarkStart w:name="z1610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299"/>
    <w:bookmarkStart w:name="z1611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300"/>
    <w:bookmarkStart w:name="z1612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01"/>
    <w:bookmarkStart w:name="z1613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02"/>
    <w:bookmarkStart w:name="z1614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616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304"/>
    <w:bookmarkStart w:name="z1617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305"/>
    <w:bookmarkStart w:name="z1618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06"/>
    <w:bookmarkStart w:name="z1619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621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623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309"/>
    <w:bookmarkStart w:name="z1624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310"/>
    <w:bookmarkStart w:name="z1625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311"/>
    <w:bookmarkStart w:name="z1626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Зайсанскому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12"/>
    <w:bookmarkStart w:name="z1627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9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314"/>
    <w:bookmarkStart w:name="z1630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315"/>
    <w:bookmarkStart w:name="z1631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316"/>
    <w:bookmarkStart w:name="z1632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7"/>
    <w:bookmarkStart w:name="z1633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18"/>
    <w:bookmarkStart w:name="z1634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63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320"/>
    <w:bookmarkStart w:name="z163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321"/>
    <w:bookmarkStart w:name="z163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22"/>
    <w:bookmarkStart w:name="z163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3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641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643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325"/>
    <w:bookmarkStart w:name="z1644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326"/>
    <w:bookmarkStart w:name="z1645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327"/>
    <w:bookmarkStart w:name="z1646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Курчумскому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28"/>
    <w:bookmarkStart w:name="z1647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9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330"/>
    <w:bookmarkStart w:name="z1650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331"/>
    <w:bookmarkStart w:name="z1651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332"/>
    <w:bookmarkStart w:name="z1652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3"/>
    <w:bookmarkStart w:name="z1653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34"/>
    <w:bookmarkStart w:name="z1654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656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336"/>
    <w:bookmarkStart w:name="z1657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337"/>
    <w:bookmarkStart w:name="z1658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38"/>
    <w:bookmarkStart w:name="z1659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661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663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341"/>
    <w:bookmarkStart w:name="z1664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342"/>
    <w:bookmarkStart w:name="z1665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343"/>
    <w:bookmarkStart w:name="z1666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Уланскому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44"/>
    <w:bookmarkStart w:name="z1667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9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346"/>
    <w:bookmarkStart w:name="z1670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347"/>
    <w:bookmarkStart w:name="z1671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348"/>
    <w:bookmarkStart w:name="z1672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9"/>
    <w:bookmarkStart w:name="z1673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50"/>
    <w:bookmarkStart w:name="z1674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676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352"/>
    <w:bookmarkStart w:name="z1677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353"/>
    <w:bookmarkStart w:name="z1678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54"/>
    <w:bookmarkStart w:name="z1679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681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68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357"/>
    <w:bookmarkStart w:name="z168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358"/>
    <w:bookmarkStart w:name="z168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359"/>
    <w:bookmarkStart w:name="z168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Шемонаихинскому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60"/>
    <w:bookmarkStart w:name="z168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9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362"/>
    <w:bookmarkStart w:name="z1690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363"/>
    <w:bookmarkStart w:name="z1691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364"/>
    <w:bookmarkStart w:name="z1692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65"/>
    <w:bookmarkStart w:name="z1693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66"/>
    <w:bookmarkStart w:name="z1694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696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368"/>
    <w:bookmarkStart w:name="z1697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369"/>
    <w:bookmarkStart w:name="z1698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70"/>
    <w:bookmarkStart w:name="z1699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3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701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703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373"/>
    <w:bookmarkStart w:name="z1704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374"/>
    <w:bookmarkStart w:name="z1705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375"/>
    <w:bookmarkStart w:name="z1706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Самар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76"/>
    <w:bookmarkStart w:name="z1707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9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378"/>
    <w:bookmarkStart w:name="z1710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379"/>
    <w:bookmarkStart w:name="z1711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380"/>
    <w:bookmarkStart w:name="z1712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1"/>
    <w:bookmarkStart w:name="z1713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2"/>
    <w:bookmarkStart w:name="z1714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716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384"/>
    <w:bookmarkStart w:name="z1717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385"/>
    <w:bookmarkStart w:name="z1718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6"/>
    <w:bookmarkStart w:name="z1719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721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723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389"/>
    <w:bookmarkStart w:name="z1724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390"/>
    <w:bookmarkStart w:name="z1725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391"/>
    <w:bookmarkStart w:name="z1726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Тарбагатайскому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92"/>
    <w:bookmarkStart w:name="z1727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9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394"/>
    <w:bookmarkStart w:name="z1730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395"/>
    <w:bookmarkStart w:name="z1731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396"/>
    <w:bookmarkStart w:name="z1732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7"/>
    <w:bookmarkStart w:name="z1733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98"/>
    <w:bookmarkStart w:name="z1734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73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400"/>
    <w:bookmarkStart w:name="z173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401"/>
    <w:bookmarkStart w:name="z173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02"/>
    <w:bookmarkStart w:name="z173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741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743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405"/>
    <w:bookmarkStart w:name="z1744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406"/>
    <w:bookmarkStart w:name="z1745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407"/>
    <w:bookmarkStart w:name="z1746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Үлкен Нарын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08"/>
    <w:bookmarkStart w:name="z1747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9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410"/>
    <w:bookmarkStart w:name="z1750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411"/>
    <w:bookmarkStart w:name="z1751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412"/>
    <w:bookmarkStart w:name="z1752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3"/>
    <w:bookmarkStart w:name="z1753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14"/>
    <w:bookmarkStart w:name="z1754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756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416"/>
    <w:bookmarkStart w:name="z1757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417"/>
    <w:bookmarkStart w:name="z1758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18"/>
    <w:bookmarkStart w:name="z1759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761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763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421"/>
    <w:bookmarkStart w:name="z1764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422"/>
    <w:bookmarkStart w:name="z1765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423"/>
    <w:bookmarkStart w:name="z1766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Марқакөл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24"/>
    <w:bookmarkStart w:name="z1767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9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426"/>
    <w:bookmarkStart w:name="z1770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427"/>
    <w:bookmarkStart w:name="z1771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428"/>
    <w:bookmarkStart w:name="z1772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29"/>
    <w:bookmarkStart w:name="z1773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30"/>
    <w:bookmarkStart w:name="z1774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4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776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432"/>
    <w:bookmarkStart w:name="z1777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433"/>
    <w:bookmarkStart w:name="z1778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34"/>
    <w:bookmarkStart w:name="z1779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781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78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437"/>
    <w:bookmarkStart w:name="z178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438"/>
    <w:bookmarkStart w:name="z178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439"/>
    <w:bookmarkStart w:name="z178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40"/>
    <w:bookmarkStart w:name="z178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9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442"/>
    <w:bookmarkStart w:name="z1790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443"/>
    <w:bookmarkStart w:name="z1791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444"/>
    <w:bookmarkStart w:name="z1792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45"/>
    <w:bookmarkStart w:name="z1793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46"/>
    <w:bookmarkStart w:name="z1794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4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796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448"/>
    <w:bookmarkStart w:name="z1797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449"/>
    <w:bookmarkStart w:name="z1798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50"/>
    <w:bookmarkStart w:name="z1799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801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4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803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453"/>
    <w:bookmarkStart w:name="z1804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454"/>
    <w:bookmarkStart w:name="z1805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455"/>
    <w:bookmarkStart w:name="z1806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56"/>
    <w:bookmarkStart w:name="z1807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9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458"/>
    <w:bookmarkStart w:name="z1810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459"/>
    <w:bookmarkStart w:name="z1811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460"/>
    <w:bookmarkStart w:name="z1812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1"/>
    <w:bookmarkStart w:name="z1813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62"/>
    <w:bookmarkStart w:name="z1814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4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816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464"/>
    <w:bookmarkStart w:name="z1817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465"/>
    <w:bookmarkStart w:name="z1818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66"/>
    <w:bookmarkStart w:name="z1819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4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821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823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469"/>
    <w:bookmarkStart w:name="z1824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470"/>
    <w:bookmarkStart w:name="z1825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471"/>
    <w:bookmarkStart w:name="z1826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72"/>
    <w:bookmarkStart w:name="z1827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9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474"/>
    <w:bookmarkStart w:name="z1830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475"/>
    <w:bookmarkStart w:name="z1831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476"/>
    <w:bookmarkStart w:name="z1832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7"/>
    <w:bookmarkStart w:name="z1833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78"/>
    <w:bookmarkStart w:name="z1834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4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83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480"/>
    <w:bookmarkStart w:name="z183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481"/>
    <w:bookmarkStart w:name="z183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82"/>
    <w:bookmarkStart w:name="z183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4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841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4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843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485"/>
    <w:bookmarkStart w:name="z1844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486"/>
    <w:bookmarkStart w:name="z1845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487"/>
    <w:bookmarkStart w:name="z1846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88"/>
    <w:bookmarkStart w:name="z1847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9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490"/>
    <w:bookmarkStart w:name="z1850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491"/>
    <w:bookmarkStart w:name="z1851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492"/>
    <w:bookmarkStart w:name="z1852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93"/>
    <w:bookmarkStart w:name="z1853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94"/>
    <w:bookmarkStart w:name="z1854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4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856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496"/>
    <w:bookmarkStart w:name="z1857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497"/>
    <w:bookmarkStart w:name="z1858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98"/>
    <w:bookmarkStart w:name="z1859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4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861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863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501"/>
    <w:bookmarkStart w:name="z1864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502"/>
    <w:bookmarkStart w:name="z1865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503"/>
    <w:bookmarkStart w:name="z1866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04"/>
    <w:bookmarkStart w:name="z1867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69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506"/>
    <w:bookmarkStart w:name="z1870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507"/>
    <w:bookmarkStart w:name="z1871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508"/>
    <w:bookmarkStart w:name="z1872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09"/>
    <w:bookmarkStart w:name="z1873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10"/>
    <w:bookmarkStart w:name="z1874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5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876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512"/>
    <w:bookmarkStart w:name="z1877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513"/>
    <w:bookmarkStart w:name="z1878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14"/>
    <w:bookmarkStart w:name="z1879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5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881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88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517"/>
    <w:bookmarkStart w:name="z188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518"/>
    <w:bookmarkStart w:name="z188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519"/>
    <w:bookmarkStart w:name="z188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20"/>
    <w:bookmarkStart w:name="z188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89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522"/>
    <w:bookmarkStart w:name="z1890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523"/>
    <w:bookmarkStart w:name="z1891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524"/>
    <w:bookmarkStart w:name="z1892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25"/>
    <w:bookmarkStart w:name="z1893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26"/>
    <w:bookmarkStart w:name="z1894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5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896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528"/>
    <w:bookmarkStart w:name="z1897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529"/>
    <w:bookmarkStart w:name="z1898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30"/>
    <w:bookmarkStart w:name="z1899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5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901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5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903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533"/>
    <w:bookmarkStart w:name="z1904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534"/>
    <w:bookmarkStart w:name="z1905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535"/>
    <w:bookmarkStart w:name="z1906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36"/>
    <w:bookmarkStart w:name="z1907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9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538"/>
    <w:bookmarkStart w:name="z1910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539"/>
    <w:bookmarkStart w:name="z1911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540"/>
    <w:bookmarkStart w:name="z1912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41"/>
    <w:bookmarkStart w:name="z1913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42"/>
    <w:bookmarkStart w:name="z1914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5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916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544"/>
    <w:bookmarkStart w:name="z1917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545"/>
    <w:bookmarkStart w:name="z1918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46"/>
    <w:bookmarkStart w:name="z1919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5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921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5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923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549"/>
    <w:bookmarkStart w:name="z1924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550"/>
    <w:bookmarkStart w:name="z1925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551"/>
    <w:bookmarkStart w:name="z1926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52"/>
    <w:bookmarkStart w:name="z1927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29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554"/>
    <w:bookmarkStart w:name="z1930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555"/>
    <w:bookmarkStart w:name="z1931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556"/>
    <w:bookmarkStart w:name="z1932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57"/>
    <w:bookmarkStart w:name="z1933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58"/>
    <w:bookmarkStart w:name="z1934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5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93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560"/>
    <w:bookmarkStart w:name="z193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561"/>
    <w:bookmarkStart w:name="z193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62"/>
    <w:bookmarkStart w:name="z193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5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941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5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943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565"/>
    <w:bookmarkStart w:name="z1944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566"/>
    <w:bookmarkStart w:name="z1945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567"/>
    <w:bookmarkStart w:name="z1946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68"/>
    <w:bookmarkStart w:name="z1947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49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570"/>
    <w:bookmarkStart w:name="z1950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571"/>
    <w:bookmarkStart w:name="z1951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572"/>
    <w:bookmarkStart w:name="z1952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73"/>
    <w:bookmarkStart w:name="z1953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74"/>
    <w:bookmarkStart w:name="z1954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5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956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576"/>
    <w:bookmarkStart w:name="z1957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577"/>
    <w:bookmarkStart w:name="z1958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78"/>
    <w:bookmarkStart w:name="z1959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5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961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5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963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581"/>
    <w:bookmarkStart w:name="z1964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582"/>
    <w:bookmarkStart w:name="z1965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583"/>
    <w:bookmarkStart w:name="z1966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84"/>
    <w:bookmarkStart w:name="z1967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9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586"/>
    <w:bookmarkStart w:name="z1970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587"/>
    <w:bookmarkStart w:name="z1971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588"/>
    <w:bookmarkStart w:name="z1972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89"/>
    <w:bookmarkStart w:name="z1973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90"/>
    <w:bookmarkStart w:name="z1974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5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976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592"/>
    <w:bookmarkStart w:name="z1977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593"/>
    <w:bookmarkStart w:name="z1978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94"/>
    <w:bookmarkStart w:name="z1979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5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1981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5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198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597"/>
    <w:bookmarkStart w:name="z198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598"/>
    <w:bookmarkStart w:name="z198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599"/>
    <w:bookmarkStart w:name="z198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00"/>
    <w:bookmarkStart w:name="z198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89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602"/>
    <w:bookmarkStart w:name="z1990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603"/>
    <w:bookmarkStart w:name="z1991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604"/>
    <w:bookmarkStart w:name="z1992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05"/>
    <w:bookmarkStart w:name="z1993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06"/>
    <w:bookmarkStart w:name="z1994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6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1996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608"/>
    <w:bookmarkStart w:name="z1997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609"/>
    <w:bookmarkStart w:name="z1998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10"/>
    <w:bookmarkStart w:name="z1999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6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001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6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003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613"/>
    <w:bookmarkStart w:name="z2004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614"/>
    <w:bookmarkStart w:name="z2005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615"/>
    <w:bookmarkStart w:name="z2006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Уральск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16"/>
    <w:bookmarkStart w:name="z2007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9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618"/>
    <w:bookmarkStart w:name="z2010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619"/>
    <w:bookmarkStart w:name="z2011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620"/>
    <w:bookmarkStart w:name="z2012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21"/>
    <w:bookmarkStart w:name="z2013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22"/>
    <w:bookmarkStart w:name="z2014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6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016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624"/>
    <w:bookmarkStart w:name="z2017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625"/>
    <w:bookmarkStart w:name="z2018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26"/>
    <w:bookmarkStart w:name="z2019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6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021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6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023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629"/>
    <w:bookmarkStart w:name="z2024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630"/>
    <w:bookmarkStart w:name="z2025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631"/>
    <w:bookmarkStart w:name="z2026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Бурлинскому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32"/>
    <w:bookmarkStart w:name="z2027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29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634"/>
    <w:bookmarkStart w:name="z2030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635"/>
    <w:bookmarkStart w:name="z2031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636"/>
    <w:bookmarkStart w:name="z2032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37"/>
    <w:bookmarkStart w:name="z2033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38"/>
    <w:bookmarkStart w:name="z2034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6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03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640"/>
    <w:bookmarkStart w:name="z203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641"/>
    <w:bookmarkStart w:name="z203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42"/>
    <w:bookmarkStart w:name="z203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6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041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6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043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645"/>
    <w:bookmarkStart w:name="z2044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646"/>
    <w:bookmarkStart w:name="z2045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647"/>
    <w:bookmarkStart w:name="z2046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Жанибекскому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48"/>
    <w:bookmarkStart w:name="z2047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49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650"/>
    <w:bookmarkStart w:name="z2050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651"/>
    <w:bookmarkStart w:name="z2051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652"/>
    <w:bookmarkStart w:name="z2052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53"/>
    <w:bookmarkStart w:name="z2053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54"/>
    <w:bookmarkStart w:name="z2054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6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056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656"/>
    <w:bookmarkStart w:name="z2057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657"/>
    <w:bookmarkStart w:name="z2058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58"/>
    <w:bookmarkStart w:name="z2059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6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061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6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063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661"/>
    <w:bookmarkStart w:name="z2064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662"/>
    <w:bookmarkStart w:name="z2065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663"/>
    <w:bookmarkStart w:name="z2066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Жангалинскому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64"/>
    <w:bookmarkStart w:name="z2067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69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666"/>
    <w:bookmarkStart w:name="z2070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667"/>
    <w:bookmarkStart w:name="z2071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668"/>
    <w:bookmarkStart w:name="z2072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69"/>
    <w:bookmarkStart w:name="z2073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70"/>
    <w:bookmarkStart w:name="z2074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6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076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672"/>
    <w:bookmarkStart w:name="z2077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673"/>
    <w:bookmarkStart w:name="z2078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74"/>
    <w:bookmarkStart w:name="z2079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6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081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6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08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677"/>
    <w:bookmarkStart w:name="z208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678"/>
    <w:bookmarkStart w:name="z208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679"/>
    <w:bookmarkStart w:name="z208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Бәйтерек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80"/>
    <w:bookmarkStart w:name="z208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9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682"/>
    <w:bookmarkStart w:name="z2090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683"/>
    <w:bookmarkStart w:name="z2091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684"/>
    <w:bookmarkStart w:name="z2092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85"/>
    <w:bookmarkStart w:name="z2093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86"/>
    <w:bookmarkStart w:name="z2094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6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096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688"/>
    <w:bookmarkStart w:name="z2097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689"/>
    <w:bookmarkStart w:name="z2098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90"/>
    <w:bookmarkStart w:name="z2099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6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101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6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103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693"/>
    <w:bookmarkStart w:name="z2104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694"/>
    <w:bookmarkStart w:name="z2105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695"/>
    <w:bookmarkStart w:name="z2106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Казталовскому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96"/>
    <w:bookmarkStart w:name="z2107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9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698"/>
    <w:bookmarkStart w:name="z2110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699"/>
    <w:bookmarkStart w:name="z2111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700"/>
    <w:bookmarkStart w:name="z2112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01"/>
    <w:bookmarkStart w:name="z2113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02"/>
    <w:bookmarkStart w:name="z2114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7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116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704"/>
    <w:bookmarkStart w:name="z2117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705"/>
    <w:bookmarkStart w:name="z2118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06"/>
    <w:bookmarkStart w:name="z2119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7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121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7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123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709"/>
    <w:bookmarkStart w:name="z2124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710"/>
    <w:bookmarkStart w:name="z2125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711"/>
    <w:bookmarkStart w:name="z2126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Сырымскому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12"/>
    <w:bookmarkStart w:name="z2127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9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714"/>
    <w:bookmarkStart w:name="z2130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715"/>
    <w:bookmarkStart w:name="z2131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716"/>
    <w:bookmarkStart w:name="z2132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17"/>
    <w:bookmarkStart w:name="z2133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18"/>
    <w:bookmarkStart w:name="z2134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7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13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720"/>
    <w:bookmarkStart w:name="z213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721"/>
    <w:bookmarkStart w:name="z213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2"/>
    <w:bookmarkStart w:name="z213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7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141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7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143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725"/>
    <w:bookmarkStart w:name="z2144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726"/>
    <w:bookmarkStart w:name="z2145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727"/>
    <w:bookmarkStart w:name="z2146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Таскалинскому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28"/>
    <w:bookmarkStart w:name="z2147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9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730"/>
    <w:bookmarkStart w:name="z2150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731"/>
    <w:bookmarkStart w:name="z2151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732"/>
    <w:bookmarkStart w:name="z2152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33"/>
    <w:bookmarkStart w:name="z2153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34"/>
    <w:bookmarkStart w:name="z2154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7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156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736"/>
    <w:bookmarkStart w:name="z2157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737"/>
    <w:bookmarkStart w:name="z2158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38"/>
    <w:bookmarkStart w:name="z2159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7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161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7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163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741"/>
    <w:bookmarkStart w:name="z2164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742"/>
    <w:bookmarkStart w:name="z2165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743"/>
    <w:bookmarkStart w:name="z2166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Теректинскому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44"/>
    <w:bookmarkStart w:name="z2167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69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746"/>
    <w:bookmarkStart w:name="z2170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747"/>
    <w:bookmarkStart w:name="z2171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748"/>
    <w:bookmarkStart w:name="z2172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49"/>
    <w:bookmarkStart w:name="z2173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50"/>
    <w:bookmarkStart w:name="z2174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7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176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752"/>
    <w:bookmarkStart w:name="z2177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753"/>
    <w:bookmarkStart w:name="z2178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54"/>
    <w:bookmarkStart w:name="z2179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7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181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7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18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757"/>
    <w:bookmarkStart w:name="z218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758"/>
    <w:bookmarkStart w:name="z218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759"/>
    <w:bookmarkStart w:name="z218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Бокейординскому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60"/>
    <w:bookmarkStart w:name="z218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9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762"/>
    <w:bookmarkStart w:name="z2190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763"/>
    <w:bookmarkStart w:name="z2191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764"/>
    <w:bookmarkStart w:name="z2192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65"/>
    <w:bookmarkStart w:name="z2193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66"/>
    <w:bookmarkStart w:name="z2194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7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196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768"/>
    <w:bookmarkStart w:name="z2197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769"/>
    <w:bookmarkStart w:name="z2198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70"/>
    <w:bookmarkStart w:name="z2199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7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201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7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203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773"/>
    <w:bookmarkStart w:name="z2204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774"/>
    <w:bookmarkStart w:name="z2205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775"/>
    <w:bookmarkStart w:name="z2206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Акжаикскому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76"/>
    <w:bookmarkStart w:name="z2207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09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778"/>
    <w:bookmarkStart w:name="z2210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779"/>
    <w:bookmarkStart w:name="z2211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780"/>
    <w:bookmarkStart w:name="z2212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81"/>
    <w:bookmarkStart w:name="z2213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82"/>
    <w:bookmarkStart w:name="z2214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7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216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784"/>
    <w:bookmarkStart w:name="z2217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785"/>
    <w:bookmarkStart w:name="z2218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86"/>
    <w:bookmarkStart w:name="z2219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7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221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7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223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789"/>
    <w:bookmarkStart w:name="z2224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790"/>
    <w:bookmarkStart w:name="z2225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791"/>
    <w:bookmarkStart w:name="z2226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Чингирлаускому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92"/>
    <w:bookmarkStart w:name="z2227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29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794"/>
    <w:bookmarkStart w:name="z2230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795"/>
    <w:bookmarkStart w:name="z2231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796"/>
    <w:bookmarkStart w:name="z2232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97"/>
    <w:bookmarkStart w:name="z2233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98"/>
    <w:bookmarkStart w:name="z2234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7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23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800"/>
    <w:bookmarkStart w:name="z223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801"/>
    <w:bookmarkStart w:name="z223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02"/>
    <w:bookmarkStart w:name="z223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8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241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8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243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805"/>
    <w:bookmarkStart w:name="z2244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806"/>
    <w:bookmarkStart w:name="z2245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807"/>
    <w:bookmarkStart w:name="z2246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Каратобинскому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08"/>
    <w:bookmarkStart w:name="z2247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49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810"/>
    <w:bookmarkStart w:name="z2250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811"/>
    <w:bookmarkStart w:name="z2251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812"/>
    <w:bookmarkStart w:name="z2252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13"/>
    <w:bookmarkStart w:name="z2253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14"/>
    <w:bookmarkStart w:name="z2254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8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256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816"/>
    <w:bookmarkStart w:name="z2257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817"/>
    <w:bookmarkStart w:name="z2258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18"/>
    <w:bookmarkStart w:name="z2259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8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261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8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263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821"/>
    <w:bookmarkStart w:name="z2264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822"/>
    <w:bookmarkStart w:name="z2265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823"/>
    <w:bookmarkStart w:name="z2266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Сарани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24"/>
    <w:bookmarkStart w:name="z2267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69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826"/>
    <w:bookmarkStart w:name="z2270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827"/>
    <w:bookmarkStart w:name="z2271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828"/>
    <w:bookmarkStart w:name="z2272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29"/>
    <w:bookmarkStart w:name="z2273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30"/>
    <w:bookmarkStart w:name="z2274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8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276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832"/>
    <w:bookmarkStart w:name="z2277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833"/>
    <w:bookmarkStart w:name="z2278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34"/>
    <w:bookmarkStart w:name="z2279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18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281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8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28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837"/>
    <w:bookmarkStart w:name="z228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838"/>
    <w:bookmarkStart w:name="z228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839"/>
    <w:bookmarkStart w:name="z228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40"/>
    <w:bookmarkStart w:name="z228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89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842"/>
    <w:bookmarkStart w:name="z2290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843"/>
    <w:bookmarkStart w:name="z2291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844"/>
    <w:bookmarkStart w:name="z2292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45"/>
    <w:bookmarkStart w:name="z2293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46"/>
    <w:bookmarkStart w:name="z2294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8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296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848"/>
    <w:bookmarkStart w:name="z2297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849"/>
    <w:bookmarkStart w:name="z2298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50"/>
    <w:bookmarkStart w:name="z2299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8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301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8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303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853"/>
    <w:bookmarkStart w:name="z2304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854"/>
    <w:bookmarkStart w:name="z2305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855"/>
    <w:bookmarkStart w:name="z2306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56"/>
    <w:bookmarkStart w:name="z2307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09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858"/>
    <w:bookmarkStart w:name="z2310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859"/>
    <w:bookmarkStart w:name="z2311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860"/>
    <w:bookmarkStart w:name="z2312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61"/>
    <w:bookmarkStart w:name="z2313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62"/>
    <w:bookmarkStart w:name="z2314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8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316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864"/>
    <w:bookmarkStart w:name="z2317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865"/>
    <w:bookmarkStart w:name="z2318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66"/>
    <w:bookmarkStart w:name="z2319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8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321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8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323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869"/>
    <w:bookmarkStart w:name="z2324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870"/>
    <w:bookmarkStart w:name="z2325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871"/>
    <w:bookmarkStart w:name="z2326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Балхашу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72"/>
    <w:bookmarkStart w:name="z2327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29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874"/>
    <w:bookmarkStart w:name="z2330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875"/>
    <w:bookmarkStart w:name="z2331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876"/>
    <w:bookmarkStart w:name="z2332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77"/>
    <w:bookmarkStart w:name="z2333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78"/>
    <w:bookmarkStart w:name="z2334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8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33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880"/>
    <w:bookmarkStart w:name="z233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881"/>
    <w:bookmarkStart w:name="z233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82"/>
    <w:bookmarkStart w:name="z233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8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341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8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343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885"/>
    <w:bookmarkStart w:name="z2344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886"/>
    <w:bookmarkStart w:name="z2345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887"/>
    <w:bookmarkStart w:name="z2346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Приозерску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88"/>
    <w:bookmarkStart w:name="z2347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9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890"/>
    <w:bookmarkStart w:name="z2350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891"/>
    <w:bookmarkStart w:name="z2351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892"/>
    <w:bookmarkStart w:name="z2352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93"/>
    <w:bookmarkStart w:name="z2353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94"/>
    <w:bookmarkStart w:name="z2354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8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356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896"/>
    <w:bookmarkStart w:name="z2357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897"/>
    <w:bookmarkStart w:name="z2358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98"/>
    <w:bookmarkStart w:name="z2359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8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361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9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363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901"/>
    <w:bookmarkStart w:name="z2364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902"/>
    <w:bookmarkStart w:name="z2365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903"/>
    <w:bookmarkStart w:name="z2366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04"/>
    <w:bookmarkStart w:name="z2367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69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906"/>
    <w:bookmarkStart w:name="z2370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907"/>
    <w:bookmarkStart w:name="z2371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908"/>
    <w:bookmarkStart w:name="z2372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09"/>
    <w:bookmarkStart w:name="z2373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10"/>
    <w:bookmarkStart w:name="z2374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9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376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912"/>
    <w:bookmarkStart w:name="z2377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913"/>
    <w:bookmarkStart w:name="z2378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14"/>
    <w:bookmarkStart w:name="z2379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9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381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9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38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917"/>
    <w:bookmarkStart w:name="z238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918"/>
    <w:bookmarkStart w:name="z238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919"/>
    <w:bookmarkStart w:name="z238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Әлихан Бөкейхан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20"/>
    <w:bookmarkStart w:name="z238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9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922"/>
    <w:bookmarkStart w:name="z2390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923"/>
    <w:bookmarkStart w:name="z2391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924"/>
    <w:bookmarkStart w:name="z2392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25"/>
    <w:bookmarkStart w:name="z2393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26"/>
    <w:bookmarkStart w:name="z2394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9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396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928"/>
    <w:bookmarkStart w:name="z2397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929"/>
    <w:bookmarkStart w:name="z2398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30"/>
    <w:bookmarkStart w:name="z2399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9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401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9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403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933"/>
    <w:bookmarkStart w:name="z2404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934"/>
    <w:bookmarkStart w:name="z2405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935"/>
    <w:bookmarkStart w:name="z2406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36"/>
    <w:bookmarkStart w:name="z2407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09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938"/>
    <w:bookmarkStart w:name="z2410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939"/>
    <w:bookmarkStart w:name="z2411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940"/>
    <w:bookmarkStart w:name="z2412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41"/>
    <w:bookmarkStart w:name="z2413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42"/>
    <w:bookmarkStart w:name="z2414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9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416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944"/>
    <w:bookmarkStart w:name="z2417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945"/>
    <w:bookmarkStart w:name="z2418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46"/>
    <w:bookmarkStart w:name="z2419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9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421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9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423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949"/>
    <w:bookmarkStart w:name="z2424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950"/>
    <w:bookmarkStart w:name="z2425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951"/>
    <w:bookmarkStart w:name="z2426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52"/>
    <w:bookmarkStart w:name="z2427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29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954"/>
    <w:bookmarkStart w:name="z2430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955"/>
    <w:bookmarkStart w:name="z2431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956"/>
    <w:bookmarkStart w:name="z2432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57"/>
    <w:bookmarkStart w:name="z2433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58"/>
    <w:bookmarkStart w:name="z2434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9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43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960"/>
    <w:bookmarkStart w:name="z243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961"/>
    <w:bookmarkStart w:name="z243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62"/>
    <w:bookmarkStart w:name="z243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9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441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9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443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965"/>
    <w:bookmarkStart w:name="z2444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966"/>
    <w:bookmarkStart w:name="z2445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967"/>
    <w:bookmarkStart w:name="z2446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68"/>
    <w:bookmarkStart w:name="z2447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49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970"/>
    <w:bookmarkStart w:name="z2450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971"/>
    <w:bookmarkStart w:name="z2451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972"/>
    <w:bookmarkStart w:name="z2452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73"/>
    <w:bookmarkStart w:name="z2453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74"/>
    <w:bookmarkStart w:name="z2454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9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456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976"/>
    <w:bookmarkStart w:name="z2457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977"/>
    <w:bookmarkStart w:name="z2458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78"/>
    <w:bookmarkStart w:name="z2459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9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461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9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463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981"/>
    <w:bookmarkStart w:name="z2464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982"/>
    <w:bookmarkStart w:name="z2465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983"/>
    <w:bookmarkStart w:name="z2466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Бухар-Жыраускому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84"/>
    <w:bookmarkStart w:name="z2467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69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1986"/>
    <w:bookmarkStart w:name="z2470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987"/>
    <w:bookmarkStart w:name="z2471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1988"/>
    <w:bookmarkStart w:name="z2472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89"/>
    <w:bookmarkStart w:name="z2473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90"/>
    <w:bookmarkStart w:name="z2474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19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476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1992"/>
    <w:bookmarkStart w:name="z2477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1993"/>
    <w:bookmarkStart w:name="z2478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94"/>
    <w:bookmarkStart w:name="z2479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9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481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9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48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1997"/>
    <w:bookmarkStart w:name="z248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1998"/>
    <w:bookmarkStart w:name="z248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1999"/>
    <w:bookmarkStart w:name="z248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00"/>
    <w:bookmarkStart w:name="z248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89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002"/>
    <w:bookmarkStart w:name="z2490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003"/>
    <w:bookmarkStart w:name="z2491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004"/>
    <w:bookmarkStart w:name="z2492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05"/>
    <w:bookmarkStart w:name="z2493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06"/>
    <w:bookmarkStart w:name="z2494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0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496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008"/>
    <w:bookmarkStart w:name="z2497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009"/>
    <w:bookmarkStart w:name="z2498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10"/>
    <w:bookmarkStart w:name="z2499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0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501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0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503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013"/>
    <w:bookmarkStart w:name="z2504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014"/>
    <w:bookmarkStart w:name="z2505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015"/>
    <w:bookmarkStart w:name="z2506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16"/>
    <w:bookmarkStart w:name="z2507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09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018"/>
    <w:bookmarkStart w:name="z2510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019"/>
    <w:bookmarkStart w:name="z2511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020"/>
    <w:bookmarkStart w:name="z2512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21"/>
    <w:bookmarkStart w:name="z2513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22"/>
    <w:bookmarkStart w:name="z2514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0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516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024"/>
    <w:bookmarkStart w:name="z2517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025"/>
    <w:bookmarkStart w:name="z2518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26"/>
    <w:bookmarkStart w:name="z2519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0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521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0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523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029"/>
    <w:bookmarkStart w:name="z2524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030"/>
    <w:bookmarkStart w:name="z2525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031"/>
    <w:bookmarkStart w:name="z2526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32"/>
    <w:bookmarkStart w:name="z2527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29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034"/>
    <w:bookmarkStart w:name="z2530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035"/>
    <w:bookmarkStart w:name="z2531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036"/>
    <w:bookmarkStart w:name="z2532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37"/>
    <w:bookmarkStart w:name="z2533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38"/>
    <w:bookmarkStart w:name="z2534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0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53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040"/>
    <w:bookmarkStart w:name="z253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041"/>
    <w:bookmarkStart w:name="z253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42"/>
    <w:bookmarkStart w:name="z253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0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541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0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543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045"/>
    <w:bookmarkStart w:name="z2544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046"/>
    <w:bookmarkStart w:name="z2545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047"/>
    <w:bookmarkStart w:name="z2546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Кызылорда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48"/>
    <w:bookmarkStart w:name="z2547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49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050"/>
    <w:bookmarkStart w:name="z2550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051"/>
    <w:bookmarkStart w:name="z2551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052"/>
    <w:bookmarkStart w:name="z2552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53"/>
    <w:bookmarkStart w:name="z2553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54"/>
    <w:bookmarkStart w:name="z2554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0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556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056"/>
    <w:bookmarkStart w:name="z2557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057"/>
    <w:bookmarkStart w:name="z2558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58"/>
    <w:bookmarkStart w:name="z2559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0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561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0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563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061"/>
    <w:bookmarkStart w:name="z2564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062"/>
    <w:bookmarkStart w:name="z2565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063"/>
    <w:bookmarkStart w:name="z2566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64"/>
    <w:bookmarkStart w:name="z2567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69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066"/>
    <w:bookmarkStart w:name="z2570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067"/>
    <w:bookmarkStart w:name="z2571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068"/>
    <w:bookmarkStart w:name="z2572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69"/>
    <w:bookmarkStart w:name="z2573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70"/>
    <w:bookmarkStart w:name="z2574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0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576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072"/>
    <w:bookmarkStart w:name="z2577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073"/>
    <w:bookmarkStart w:name="z2578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74"/>
    <w:bookmarkStart w:name="z2579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0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581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0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58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077"/>
    <w:bookmarkStart w:name="z258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078"/>
    <w:bookmarkStart w:name="z258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079"/>
    <w:bookmarkStart w:name="z258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80"/>
    <w:bookmarkStart w:name="z258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89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082"/>
    <w:bookmarkStart w:name="z2590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083"/>
    <w:bookmarkStart w:name="z2591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084"/>
    <w:bookmarkStart w:name="z2592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85"/>
    <w:bookmarkStart w:name="z2593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86"/>
    <w:bookmarkStart w:name="z2594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0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596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088"/>
    <w:bookmarkStart w:name="z2597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089"/>
    <w:bookmarkStart w:name="z2598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90"/>
    <w:bookmarkStart w:name="z2599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0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601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0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603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093"/>
    <w:bookmarkStart w:name="z2604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094"/>
    <w:bookmarkStart w:name="z2605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095"/>
    <w:bookmarkStart w:name="z2606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96"/>
    <w:bookmarkStart w:name="z2607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9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098"/>
    <w:bookmarkStart w:name="z2610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099"/>
    <w:bookmarkStart w:name="z2611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100"/>
    <w:bookmarkStart w:name="z2612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01"/>
    <w:bookmarkStart w:name="z2613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02"/>
    <w:bookmarkStart w:name="z2614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616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104"/>
    <w:bookmarkStart w:name="z2617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105"/>
    <w:bookmarkStart w:name="z2618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06"/>
    <w:bookmarkStart w:name="z2619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621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623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109"/>
    <w:bookmarkStart w:name="z2624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110"/>
    <w:bookmarkStart w:name="z2625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111"/>
    <w:bookmarkStart w:name="z2626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12"/>
    <w:bookmarkStart w:name="z2627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29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114"/>
    <w:bookmarkStart w:name="z2630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115"/>
    <w:bookmarkStart w:name="z2631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116"/>
    <w:bookmarkStart w:name="z2632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17"/>
    <w:bookmarkStart w:name="z2633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18"/>
    <w:bookmarkStart w:name="z2634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636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120"/>
    <w:bookmarkStart w:name="z2637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121"/>
    <w:bookmarkStart w:name="z2638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22"/>
    <w:bookmarkStart w:name="z2639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641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643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125"/>
    <w:bookmarkStart w:name="z2644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126"/>
    <w:bookmarkStart w:name="z2645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127"/>
    <w:bookmarkStart w:name="z2646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28"/>
    <w:bookmarkStart w:name="z2647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49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130"/>
    <w:bookmarkStart w:name="z2650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131"/>
    <w:bookmarkStart w:name="z2651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132"/>
    <w:bookmarkStart w:name="z2652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33"/>
    <w:bookmarkStart w:name="z2653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34"/>
    <w:bookmarkStart w:name="z2654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656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136"/>
    <w:bookmarkStart w:name="z2657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137"/>
    <w:bookmarkStart w:name="z2658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38"/>
    <w:bookmarkStart w:name="z2659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661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663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141"/>
    <w:bookmarkStart w:name="z2664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142"/>
    <w:bookmarkStart w:name="z2665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143"/>
    <w:bookmarkStart w:name="z2666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44"/>
    <w:bookmarkStart w:name="z2667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69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146"/>
    <w:bookmarkStart w:name="z2670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147"/>
    <w:bookmarkStart w:name="z2671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148"/>
    <w:bookmarkStart w:name="z2672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49"/>
    <w:bookmarkStart w:name="z2673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50"/>
    <w:bookmarkStart w:name="z2674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676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152"/>
    <w:bookmarkStart w:name="z2677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153"/>
    <w:bookmarkStart w:name="z2678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54"/>
    <w:bookmarkStart w:name="z2679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681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156"/>
    <w:bookmarkStart w:name="z2682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подпунктами 38-6), 38-7) и 38-8) следующего содержания:</w:t>
      </w:r>
    </w:p>
    <w:bookmarkEnd w:id="2157"/>
    <w:bookmarkStart w:name="z2683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158"/>
    <w:bookmarkStart w:name="z2684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159"/>
    <w:bookmarkStart w:name="z2685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160"/>
    <w:bookmarkStart w:name="z2686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61"/>
    <w:bookmarkStart w:name="z2687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89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163"/>
    <w:bookmarkStart w:name="z2690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164"/>
    <w:bookmarkStart w:name="z2691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165"/>
    <w:bookmarkStart w:name="z2692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66"/>
    <w:bookmarkStart w:name="z2693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67"/>
    <w:bookmarkStart w:name="z2694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696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169"/>
    <w:bookmarkStart w:name="z2697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170"/>
    <w:bookmarkStart w:name="z2698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71"/>
    <w:bookmarkStart w:name="z2699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701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703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174"/>
    <w:bookmarkStart w:name="z2704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175"/>
    <w:bookmarkStart w:name="z2705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176"/>
    <w:bookmarkStart w:name="z2706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Костанаю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77"/>
    <w:bookmarkStart w:name="z2707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09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179"/>
    <w:bookmarkStart w:name="z2710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180"/>
    <w:bookmarkStart w:name="z2711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181"/>
    <w:bookmarkStart w:name="z2712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82"/>
    <w:bookmarkStart w:name="z2713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83"/>
    <w:bookmarkStart w:name="z2714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716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185"/>
    <w:bookmarkStart w:name="z2717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186"/>
    <w:bookmarkStart w:name="z2718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87"/>
    <w:bookmarkStart w:name="z2719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721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723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190"/>
    <w:bookmarkStart w:name="z2724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191"/>
    <w:bookmarkStart w:name="z2725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192"/>
    <w:bookmarkStart w:name="z2726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93"/>
    <w:bookmarkStart w:name="z2727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29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195"/>
    <w:bookmarkStart w:name="z2730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196"/>
    <w:bookmarkStart w:name="z2731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197"/>
    <w:bookmarkStart w:name="z2732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98"/>
    <w:bookmarkStart w:name="z2733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99"/>
    <w:bookmarkStart w:name="z2734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736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201"/>
    <w:bookmarkStart w:name="z2737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202"/>
    <w:bookmarkStart w:name="z2738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03"/>
    <w:bookmarkStart w:name="z2739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74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743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206"/>
    <w:bookmarkStart w:name="z2744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207"/>
    <w:bookmarkStart w:name="z2745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208"/>
    <w:bookmarkStart w:name="z2746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09"/>
    <w:bookmarkStart w:name="z2747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49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211"/>
    <w:bookmarkStart w:name="z2750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212"/>
    <w:bookmarkStart w:name="z2751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213"/>
    <w:bookmarkStart w:name="z2752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14"/>
    <w:bookmarkStart w:name="z2753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15"/>
    <w:bookmarkStart w:name="z2754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756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217"/>
    <w:bookmarkStart w:name="z2757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218"/>
    <w:bookmarkStart w:name="z2758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19"/>
    <w:bookmarkStart w:name="z2759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761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763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222"/>
    <w:bookmarkStart w:name="z2764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223"/>
    <w:bookmarkStart w:name="z2765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224"/>
    <w:bookmarkStart w:name="z2766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25"/>
    <w:bookmarkStart w:name="z2767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69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227"/>
    <w:bookmarkStart w:name="z2770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228"/>
    <w:bookmarkStart w:name="z2771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229"/>
    <w:bookmarkStart w:name="z2772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30"/>
    <w:bookmarkStart w:name="z2773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31"/>
    <w:bookmarkStart w:name="z2774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776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233"/>
    <w:bookmarkStart w:name="z2777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234"/>
    <w:bookmarkStart w:name="z2778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35"/>
    <w:bookmarkStart w:name="z2779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781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783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238"/>
    <w:bookmarkStart w:name="z2784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239"/>
    <w:bookmarkStart w:name="z2785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240"/>
    <w:bookmarkStart w:name="z2786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41"/>
    <w:bookmarkStart w:name="z2787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8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243"/>
    <w:bookmarkStart w:name="z279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244"/>
    <w:bookmarkStart w:name="z279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245"/>
    <w:bookmarkStart w:name="z2792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46"/>
    <w:bookmarkStart w:name="z279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47"/>
    <w:bookmarkStart w:name="z2794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796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249"/>
    <w:bookmarkStart w:name="z2797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250"/>
    <w:bookmarkStart w:name="z2798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51"/>
    <w:bookmarkStart w:name="z2799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801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803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254"/>
    <w:bookmarkStart w:name="z2804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255"/>
    <w:bookmarkStart w:name="z2805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256"/>
    <w:bookmarkStart w:name="z2806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57"/>
    <w:bookmarkStart w:name="z2807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09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259"/>
    <w:bookmarkStart w:name="z2810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260"/>
    <w:bookmarkStart w:name="z2811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261"/>
    <w:bookmarkStart w:name="z2812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62"/>
    <w:bookmarkStart w:name="z2813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63"/>
    <w:bookmarkStart w:name="z2814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816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265"/>
    <w:bookmarkStart w:name="z2817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266"/>
    <w:bookmarkStart w:name="z2818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67"/>
    <w:bookmarkStart w:name="z2819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821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823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270"/>
    <w:bookmarkStart w:name="z2824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271"/>
    <w:bookmarkStart w:name="z2825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272"/>
    <w:bookmarkStart w:name="z2826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73"/>
    <w:bookmarkStart w:name="z2827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29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275"/>
    <w:bookmarkStart w:name="z2830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276"/>
    <w:bookmarkStart w:name="z2831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277"/>
    <w:bookmarkStart w:name="z2832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78"/>
    <w:bookmarkStart w:name="z2833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79"/>
    <w:bookmarkStart w:name="z2834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836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281"/>
    <w:bookmarkStart w:name="z2837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282"/>
    <w:bookmarkStart w:name="z2838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83"/>
    <w:bookmarkStart w:name="z2839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841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843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286"/>
    <w:bookmarkStart w:name="z2844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287"/>
    <w:bookmarkStart w:name="z2845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288"/>
    <w:bookmarkStart w:name="z2846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89"/>
    <w:bookmarkStart w:name="z2847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49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291"/>
    <w:bookmarkStart w:name="z2850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292"/>
    <w:bookmarkStart w:name="z2851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293"/>
    <w:bookmarkStart w:name="z2852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94"/>
    <w:bookmarkStart w:name="z2853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95"/>
    <w:bookmarkStart w:name="z2854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856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297"/>
    <w:bookmarkStart w:name="z2857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298"/>
    <w:bookmarkStart w:name="z2858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99"/>
    <w:bookmarkStart w:name="z2859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861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863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302"/>
    <w:bookmarkStart w:name="z2864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303"/>
    <w:bookmarkStart w:name="z2865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304"/>
    <w:bookmarkStart w:name="z2866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05"/>
    <w:bookmarkStart w:name="z2867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69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307"/>
    <w:bookmarkStart w:name="z2870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308"/>
    <w:bookmarkStart w:name="z2871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309"/>
    <w:bookmarkStart w:name="z2872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10"/>
    <w:bookmarkStart w:name="z2873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11"/>
    <w:bookmarkStart w:name="z2874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876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313"/>
    <w:bookmarkStart w:name="z2877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314"/>
    <w:bookmarkStart w:name="z2878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15"/>
    <w:bookmarkStart w:name="z2879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881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883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318"/>
    <w:bookmarkStart w:name="z2884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319"/>
    <w:bookmarkStart w:name="z2885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320"/>
    <w:bookmarkStart w:name="z2886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21"/>
    <w:bookmarkStart w:name="z2887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89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323"/>
    <w:bookmarkStart w:name="z2890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324"/>
    <w:bookmarkStart w:name="z2891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325"/>
    <w:bookmarkStart w:name="z2892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26"/>
    <w:bookmarkStart w:name="z2893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27"/>
    <w:bookmarkStart w:name="z2894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896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329"/>
    <w:bookmarkStart w:name="z2897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330"/>
    <w:bookmarkStart w:name="z2898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31"/>
    <w:bookmarkStart w:name="z2899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901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903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334"/>
    <w:bookmarkStart w:name="z2904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335"/>
    <w:bookmarkStart w:name="z2905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336"/>
    <w:bookmarkStart w:name="z2906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37"/>
    <w:bookmarkStart w:name="z2907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09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339"/>
    <w:bookmarkStart w:name="z2910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340"/>
    <w:bookmarkStart w:name="z2911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341"/>
    <w:bookmarkStart w:name="z2912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42"/>
    <w:bookmarkStart w:name="z2913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43"/>
    <w:bookmarkStart w:name="z2914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916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345"/>
    <w:bookmarkStart w:name="z2917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346"/>
    <w:bookmarkStart w:name="z2918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47"/>
    <w:bookmarkStart w:name="z2919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921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923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350"/>
    <w:bookmarkStart w:name="z2924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351"/>
    <w:bookmarkStart w:name="z2925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352"/>
    <w:bookmarkStart w:name="z2926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53"/>
    <w:bookmarkStart w:name="z2927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29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355"/>
    <w:bookmarkStart w:name="z2930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356"/>
    <w:bookmarkStart w:name="z2931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357"/>
    <w:bookmarkStart w:name="z2932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58"/>
    <w:bookmarkStart w:name="z2933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59"/>
    <w:bookmarkStart w:name="z2934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936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361"/>
    <w:bookmarkStart w:name="z2937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362"/>
    <w:bookmarkStart w:name="z2938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63"/>
    <w:bookmarkStart w:name="z2939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941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3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943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366"/>
    <w:bookmarkStart w:name="z2944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367"/>
    <w:bookmarkStart w:name="z2945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368"/>
    <w:bookmarkStart w:name="z2946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69"/>
    <w:bookmarkStart w:name="z2947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49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371"/>
    <w:bookmarkStart w:name="z2950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372"/>
    <w:bookmarkStart w:name="z2951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373"/>
    <w:bookmarkStart w:name="z2952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74"/>
    <w:bookmarkStart w:name="z2953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75"/>
    <w:bookmarkStart w:name="z2954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956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377"/>
    <w:bookmarkStart w:name="z2957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378"/>
    <w:bookmarkStart w:name="z2958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79"/>
    <w:bookmarkStart w:name="z2959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961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963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382"/>
    <w:bookmarkStart w:name="z2964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383"/>
    <w:bookmarkStart w:name="z2965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384"/>
    <w:bookmarkStart w:name="z2966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85"/>
    <w:bookmarkStart w:name="z2967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69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387"/>
    <w:bookmarkStart w:name="z2970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388"/>
    <w:bookmarkStart w:name="z2971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389"/>
    <w:bookmarkStart w:name="z2972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90"/>
    <w:bookmarkStart w:name="z2973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91"/>
    <w:bookmarkStart w:name="z2974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976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393"/>
    <w:bookmarkStart w:name="z2977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394"/>
    <w:bookmarkStart w:name="z2978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95"/>
    <w:bookmarkStart w:name="z2979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2981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2983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398"/>
    <w:bookmarkStart w:name="z2984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399"/>
    <w:bookmarkStart w:name="z2985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400"/>
    <w:bookmarkStart w:name="z2986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401"/>
    <w:bookmarkStart w:name="z2987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89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403"/>
    <w:bookmarkStart w:name="z2990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404"/>
    <w:bookmarkStart w:name="z2991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405"/>
    <w:bookmarkStart w:name="z2992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06"/>
    <w:bookmarkStart w:name="z2993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07"/>
    <w:bookmarkStart w:name="z2994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2996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409"/>
    <w:bookmarkStart w:name="z2997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410"/>
    <w:bookmarkStart w:name="z2998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11"/>
    <w:bookmarkStart w:name="z2999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3001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003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414"/>
    <w:bookmarkStart w:name="z3004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415"/>
    <w:bookmarkStart w:name="z3005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416"/>
    <w:bookmarkStart w:name="z3006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Беимбета Майлина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417"/>
    <w:bookmarkStart w:name="z3007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09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419"/>
    <w:bookmarkStart w:name="z3010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420"/>
    <w:bookmarkStart w:name="z3011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421"/>
    <w:bookmarkStart w:name="z3012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22"/>
    <w:bookmarkStart w:name="z3013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23"/>
    <w:bookmarkStart w:name="z3014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4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3016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425"/>
    <w:bookmarkStart w:name="z3017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426"/>
    <w:bookmarkStart w:name="z3018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27"/>
    <w:bookmarkStart w:name="z3019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3021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4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023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430"/>
    <w:bookmarkStart w:name="z3024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38-7) осуществление валютного контроля за выполнением резидентами, указанными в пункте 2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431"/>
    <w:bookmarkStart w:name="z3025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38-8) проведение проверки и (или) осуществление иной формы контроля, предусмотренной подпунктом 3) пункта 3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432"/>
    <w:bookmarkStart w:name="z3026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433"/>
    <w:bookmarkStart w:name="z3027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29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осуществление валютного контроля в соответствии с Законом Республики Казахстан "О валютном регулировании и валютном контроле" в пределах компетенции;";</w:t>
      </w:r>
    </w:p>
    <w:bookmarkEnd w:id="2435"/>
    <w:bookmarkStart w:name="z3030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436"/>
    <w:bookmarkStart w:name="z3031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437"/>
    <w:bookmarkStart w:name="z3032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38"/>
    <w:bookmarkStart w:name="z3033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39"/>
    <w:bookmarkStart w:name="z3034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3036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441"/>
    <w:bookmarkStart w:name="z3037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442"/>
    <w:bookmarkStart w:name="z3038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43"/>
    <w:bookmarkStart w:name="z3039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3041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4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043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446"/>
    <w:bookmarkStart w:name="z3044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447"/>
    <w:bookmarkStart w:name="z3045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448"/>
    <w:bookmarkStart w:name="z3046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449"/>
    <w:bookmarkStart w:name="z3047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49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451"/>
    <w:bookmarkStart w:name="z3050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452"/>
    <w:bookmarkStart w:name="z3051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453"/>
    <w:bookmarkStart w:name="z3052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54"/>
    <w:bookmarkStart w:name="z3053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55"/>
    <w:bookmarkStart w:name="z3054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056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457"/>
    <w:bookmarkStart w:name="z3057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458"/>
    <w:bookmarkStart w:name="z3058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59"/>
    <w:bookmarkStart w:name="z3059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061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4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063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462"/>
    <w:bookmarkStart w:name="z3064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463"/>
    <w:bookmarkStart w:name="z3065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464"/>
    <w:bookmarkStart w:name="z3066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465"/>
    <w:bookmarkStart w:name="z3067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69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467"/>
    <w:bookmarkStart w:name="z3070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468"/>
    <w:bookmarkStart w:name="z3071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469"/>
    <w:bookmarkStart w:name="z3072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70"/>
    <w:bookmarkStart w:name="z3073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71"/>
    <w:bookmarkStart w:name="z3074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4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076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473"/>
    <w:bookmarkStart w:name="z3077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474"/>
    <w:bookmarkStart w:name="z3078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75"/>
    <w:bookmarkStart w:name="z3079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4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081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083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478"/>
    <w:bookmarkStart w:name="z3084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479"/>
    <w:bookmarkStart w:name="z3085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480"/>
    <w:bookmarkStart w:name="z3086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481"/>
    <w:bookmarkStart w:name="z3087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89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483"/>
    <w:bookmarkStart w:name="z3090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484"/>
    <w:bookmarkStart w:name="z3091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485"/>
    <w:bookmarkStart w:name="z3092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86"/>
    <w:bookmarkStart w:name="z3093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87"/>
    <w:bookmarkStart w:name="z3094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096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489"/>
    <w:bookmarkStart w:name="z3097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490"/>
    <w:bookmarkStart w:name="z3098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91"/>
    <w:bookmarkStart w:name="z3099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101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103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494"/>
    <w:bookmarkStart w:name="z3104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495"/>
    <w:bookmarkStart w:name="z3105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496"/>
    <w:bookmarkStart w:name="z3106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497"/>
    <w:bookmarkStart w:name="z3107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09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499"/>
    <w:bookmarkStart w:name="z3110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500"/>
    <w:bookmarkStart w:name="z3111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501"/>
    <w:bookmarkStart w:name="z3112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02"/>
    <w:bookmarkStart w:name="z3113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03"/>
    <w:bookmarkStart w:name="z3114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116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505"/>
    <w:bookmarkStart w:name="z3117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506"/>
    <w:bookmarkStart w:name="z3118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07"/>
    <w:bookmarkStart w:name="z3119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121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5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123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510"/>
    <w:bookmarkStart w:name="z3124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511"/>
    <w:bookmarkStart w:name="z3125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512"/>
    <w:bookmarkStart w:name="z3126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513"/>
    <w:bookmarkStart w:name="z3127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29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515"/>
    <w:bookmarkStart w:name="z3130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516"/>
    <w:bookmarkStart w:name="z3131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517"/>
    <w:bookmarkStart w:name="z3132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18"/>
    <w:bookmarkStart w:name="z3133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19"/>
    <w:bookmarkStart w:name="z3134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136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521"/>
    <w:bookmarkStart w:name="z3137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522"/>
    <w:bookmarkStart w:name="z3138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23"/>
    <w:bookmarkStart w:name="z3139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141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5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143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526"/>
    <w:bookmarkStart w:name="z3144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527"/>
    <w:bookmarkStart w:name="z3145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528"/>
    <w:bookmarkStart w:name="z3146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529"/>
    <w:bookmarkStart w:name="z3147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49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531"/>
    <w:bookmarkStart w:name="z3150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532"/>
    <w:bookmarkStart w:name="z3151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533"/>
    <w:bookmarkStart w:name="z3152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34"/>
    <w:bookmarkStart w:name="z3153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35"/>
    <w:bookmarkStart w:name="z3154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5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156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537"/>
    <w:bookmarkStart w:name="z3157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538"/>
    <w:bookmarkStart w:name="z3158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39"/>
    <w:bookmarkStart w:name="z3159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5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161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5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163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542"/>
    <w:bookmarkStart w:name="z3164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543"/>
    <w:bookmarkStart w:name="z3165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544"/>
    <w:bookmarkStart w:name="z3166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545"/>
    <w:bookmarkStart w:name="z3167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69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547"/>
    <w:bookmarkStart w:name="z3170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548"/>
    <w:bookmarkStart w:name="z3171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549"/>
    <w:bookmarkStart w:name="z3172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50"/>
    <w:bookmarkStart w:name="z3173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51"/>
    <w:bookmarkStart w:name="z3174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5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176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553"/>
    <w:bookmarkStart w:name="z3177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554"/>
    <w:bookmarkStart w:name="z3178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55"/>
    <w:bookmarkStart w:name="z3179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5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181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5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183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558"/>
    <w:bookmarkStart w:name="z3184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559"/>
    <w:bookmarkStart w:name="z3185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560"/>
    <w:bookmarkStart w:name="z3186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561"/>
    <w:bookmarkStart w:name="z3187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89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563"/>
    <w:bookmarkStart w:name="z3190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564"/>
    <w:bookmarkStart w:name="z3191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565"/>
    <w:bookmarkStart w:name="z3192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66"/>
    <w:bookmarkStart w:name="z3193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67"/>
    <w:bookmarkStart w:name="z3194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5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196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569"/>
    <w:bookmarkStart w:name="z3197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570"/>
    <w:bookmarkStart w:name="z3198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71"/>
    <w:bookmarkStart w:name="z3199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5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201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5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203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574"/>
    <w:bookmarkStart w:name="z3204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575"/>
    <w:bookmarkStart w:name="z3205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576"/>
    <w:bookmarkStart w:name="z3206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577"/>
    <w:bookmarkStart w:name="z3207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09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579"/>
    <w:bookmarkStart w:name="z3210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580"/>
    <w:bookmarkStart w:name="z3211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581"/>
    <w:bookmarkStart w:name="z3212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82"/>
    <w:bookmarkStart w:name="z3213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83"/>
    <w:bookmarkStart w:name="z3214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5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216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585"/>
    <w:bookmarkStart w:name="z3217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586"/>
    <w:bookmarkStart w:name="z3218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87"/>
    <w:bookmarkStart w:name="z3219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5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221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5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223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590"/>
    <w:bookmarkStart w:name="z3224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591"/>
    <w:bookmarkStart w:name="z3225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592"/>
    <w:bookmarkStart w:name="z3226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593"/>
    <w:bookmarkStart w:name="z3227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29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595"/>
    <w:bookmarkStart w:name="z3230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596"/>
    <w:bookmarkStart w:name="z3231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597"/>
    <w:bookmarkStart w:name="z3232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98"/>
    <w:bookmarkStart w:name="z3233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99"/>
    <w:bookmarkStart w:name="z3234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6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236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601"/>
    <w:bookmarkStart w:name="z3237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602"/>
    <w:bookmarkStart w:name="z3238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03"/>
    <w:bookmarkStart w:name="z3239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6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241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6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243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606"/>
    <w:bookmarkStart w:name="z3244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607"/>
    <w:bookmarkStart w:name="z3245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608"/>
    <w:bookmarkStart w:name="z3246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"Морпорт Актау"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609"/>
    <w:bookmarkStart w:name="z3247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49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611"/>
    <w:bookmarkStart w:name="z3250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612"/>
    <w:bookmarkStart w:name="z3251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613"/>
    <w:bookmarkStart w:name="z3252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14"/>
    <w:bookmarkStart w:name="z3253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15"/>
    <w:bookmarkStart w:name="z3254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6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3256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617"/>
    <w:bookmarkStart w:name="z3257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618"/>
    <w:bookmarkStart w:name="z3258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19"/>
    <w:bookmarkStart w:name="z3259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6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261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6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263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622"/>
    <w:bookmarkStart w:name="z3264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623"/>
    <w:bookmarkStart w:name="z3265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624"/>
    <w:bookmarkStart w:name="z3266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Павлодару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625"/>
    <w:bookmarkStart w:name="z3267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69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627"/>
    <w:bookmarkStart w:name="z3270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628"/>
    <w:bookmarkStart w:name="z3271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629"/>
    <w:bookmarkStart w:name="z3272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30"/>
    <w:bookmarkStart w:name="z3273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31"/>
    <w:bookmarkStart w:name="z3274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6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276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633"/>
    <w:bookmarkStart w:name="z3277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634"/>
    <w:bookmarkStart w:name="z3278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35"/>
    <w:bookmarkStart w:name="z3279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6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281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6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283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638"/>
    <w:bookmarkStart w:name="z3284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639"/>
    <w:bookmarkStart w:name="z3285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640"/>
    <w:bookmarkStart w:name="z3286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641"/>
    <w:bookmarkStart w:name="z3287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89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643"/>
    <w:bookmarkStart w:name="z3290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644"/>
    <w:bookmarkStart w:name="z3291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645"/>
    <w:bookmarkStart w:name="z3292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46"/>
    <w:bookmarkStart w:name="z3293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47"/>
    <w:bookmarkStart w:name="z3294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6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296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649"/>
    <w:bookmarkStart w:name="z3297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650"/>
    <w:bookmarkStart w:name="z3298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51"/>
    <w:bookmarkStart w:name="z3299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6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301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6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303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654"/>
    <w:bookmarkStart w:name="z3304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655"/>
    <w:bookmarkStart w:name="z3305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656"/>
    <w:bookmarkStart w:name="z3306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Экибастузу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657"/>
    <w:bookmarkStart w:name="z3307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09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659"/>
    <w:bookmarkStart w:name="z3310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660"/>
    <w:bookmarkStart w:name="z3311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661"/>
    <w:bookmarkStart w:name="z3312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62"/>
    <w:bookmarkStart w:name="z3313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63"/>
    <w:bookmarkStart w:name="z3314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6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316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665"/>
    <w:bookmarkStart w:name="z3317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666"/>
    <w:bookmarkStart w:name="z3318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67"/>
    <w:bookmarkStart w:name="z3319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6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321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6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323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670"/>
    <w:bookmarkStart w:name="z3324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671"/>
    <w:bookmarkStart w:name="z3325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672"/>
    <w:bookmarkStart w:name="z3326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673"/>
    <w:bookmarkStart w:name="z3327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29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675"/>
    <w:bookmarkStart w:name="z3330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676"/>
    <w:bookmarkStart w:name="z3331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677"/>
    <w:bookmarkStart w:name="z3332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78"/>
    <w:bookmarkStart w:name="z3333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79"/>
    <w:bookmarkStart w:name="z3334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6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336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681"/>
    <w:bookmarkStart w:name="z3337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682"/>
    <w:bookmarkStart w:name="z3338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83"/>
    <w:bookmarkStart w:name="z3339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6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341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6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343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686"/>
    <w:bookmarkStart w:name="z3344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687"/>
    <w:bookmarkStart w:name="z3345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688"/>
    <w:bookmarkStart w:name="z3346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689"/>
    <w:bookmarkStart w:name="z3347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49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691"/>
    <w:bookmarkStart w:name="z3350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692"/>
    <w:bookmarkStart w:name="z3351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693"/>
    <w:bookmarkStart w:name="z3352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94"/>
    <w:bookmarkStart w:name="z3353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95"/>
    <w:bookmarkStart w:name="z3354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6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356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697"/>
    <w:bookmarkStart w:name="z3357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698"/>
    <w:bookmarkStart w:name="z3358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99"/>
    <w:bookmarkStart w:name="z3359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7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361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7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363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702"/>
    <w:bookmarkStart w:name="z3364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703"/>
    <w:bookmarkStart w:name="z3365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704"/>
    <w:bookmarkStart w:name="z3366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705"/>
    <w:bookmarkStart w:name="z3367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69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707"/>
    <w:bookmarkStart w:name="z3370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708"/>
    <w:bookmarkStart w:name="z3371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709"/>
    <w:bookmarkStart w:name="z3372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10"/>
    <w:bookmarkStart w:name="z3373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11"/>
    <w:bookmarkStart w:name="z3374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7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376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713"/>
    <w:bookmarkStart w:name="z3377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714"/>
    <w:bookmarkStart w:name="z3378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15"/>
    <w:bookmarkStart w:name="z3379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7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381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7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383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718"/>
    <w:bookmarkStart w:name="z3384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719"/>
    <w:bookmarkStart w:name="z3385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720"/>
    <w:bookmarkStart w:name="z3386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721"/>
    <w:bookmarkStart w:name="z3387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89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723"/>
    <w:bookmarkStart w:name="z3390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724"/>
    <w:bookmarkStart w:name="z3391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725"/>
    <w:bookmarkStart w:name="z3392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26"/>
    <w:bookmarkStart w:name="z3393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27"/>
    <w:bookmarkStart w:name="z3394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7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396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729"/>
    <w:bookmarkStart w:name="z3397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730"/>
    <w:bookmarkStart w:name="z3398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31"/>
    <w:bookmarkStart w:name="z3399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7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401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7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403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734"/>
    <w:bookmarkStart w:name="z3404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735"/>
    <w:bookmarkStart w:name="z3405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736"/>
    <w:bookmarkStart w:name="z3406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района Тереңкөл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737"/>
    <w:bookmarkStart w:name="z3407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09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739"/>
    <w:bookmarkStart w:name="z3410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740"/>
    <w:bookmarkStart w:name="z3411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741"/>
    <w:bookmarkStart w:name="z3412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42"/>
    <w:bookmarkStart w:name="z3413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43"/>
    <w:bookmarkStart w:name="z3414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7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416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745"/>
    <w:bookmarkStart w:name="z3417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746"/>
    <w:bookmarkStart w:name="z3418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47"/>
    <w:bookmarkStart w:name="z3419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7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421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7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423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750"/>
    <w:bookmarkStart w:name="z3424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751"/>
    <w:bookmarkStart w:name="z3425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752"/>
    <w:bookmarkStart w:name="z3426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района Аққулы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753"/>
    <w:bookmarkStart w:name="z3427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29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755"/>
    <w:bookmarkStart w:name="z3430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756"/>
    <w:bookmarkStart w:name="z3431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757"/>
    <w:bookmarkStart w:name="z3432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58"/>
    <w:bookmarkStart w:name="z3433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59"/>
    <w:bookmarkStart w:name="z3434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7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436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761"/>
    <w:bookmarkStart w:name="z3437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762"/>
    <w:bookmarkStart w:name="z3438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63"/>
    <w:bookmarkStart w:name="z3439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7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441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7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443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766"/>
    <w:bookmarkStart w:name="z3444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767"/>
    <w:bookmarkStart w:name="z3445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768"/>
    <w:bookmarkStart w:name="z3446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769"/>
    <w:bookmarkStart w:name="z3447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49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771"/>
    <w:bookmarkStart w:name="z3450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772"/>
    <w:bookmarkStart w:name="z3451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773"/>
    <w:bookmarkStart w:name="z3452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74"/>
    <w:bookmarkStart w:name="z3453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75"/>
    <w:bookmarkStart w:name="z3454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7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456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777"/>
    <w:bookmarkStart w:name="z3457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778"/>
    <w:bookmarkStart w:name="z3458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79"/>
    <w:bookmarkStart w:name="z3459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7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461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7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463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782"/>
    <w:bookmarkStart w:name="z3464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783"/>
    <w:bookmarkStart w:name="z3465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784"/>
    <w:bookmarkStart w:name="z3466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785"/>
    <w:bookmarkStart w:name="z3467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69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787"/>
    <w:bookmarkStart w:name="z3470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788"/>
    <w:bookmarkStart w:name="z3471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789"/>
    <w:bookmarkStart w:name="z3472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90"/>
    <w:bookmarkStart w:name="z3473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91"/>
    <w:bookmarkStart w:name="z3474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7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476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793"/>
    <w:bookmarkStart w:name="z3477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794"/>
    <w:bookmarkStart w:name="z3478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95"/>
    <w:bookmarkStart w:name="z3479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7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481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7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483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798"/>
    <w:bookmarkStart w:name="z3484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799"/>
    <w:bookmarkStart w:name="z3485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800"/>
    <w:bookmarkStart w:name="z3486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801"/>
    <w:bookmarkStart w:name="z3487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89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803"/>
    <w:bookmarkStart w:name="z3490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804"/>
    <w:bookmarkStart w:name="z3491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805"/>
    <w:bookmarkStart w:name="z3492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06"/>
    <w:bookmarkStart w:name="z3493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07"/>
    <w:bookmarkStart w:name="z3494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8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3496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809"/>
    <w:bookmarkStart w:name="z3497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810"/>
    <w:bookmarkStart w:name="z3498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11"/>
    <w:bookmarkStart w:name="z3499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28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 </w:t>
      </w:r>
    </w:p>
    <w:bookmarkStart w:name="z3501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8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503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814"/>
    <w:bookmarkStart w:name="z3504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815"/>
    <w:bookmarkStart w:name="z3505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816"/>
    <w:bookmarkStart w:name="z3506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817"/>
    <w:bookmarkStart w:name="z3507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09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819"/>
    <w:bookmarkStart w:name="z3510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820"/>
    <w:bookmarkStart w:name="z3511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821"/>
    <w:bookmarkStart w:name="z3512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22"/>
    <w:bookmarkStart w:name="z3513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23"/>
    <w:bookmarkStart w:name="z3514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8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516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825"/>
    <w:bookmarkStart w:name="z3517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826"/>
    <w:bookmarkStart w:name="z3518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27"/>
    <w:bookmarkStart w:name="z3519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8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521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8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523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830"/>
    <w:bookmarkStart w:name="z3524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831"/>
    <w:bookmarkStart w:name="z3525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832"/>
    <w:bookmarkStart w:name="z3526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Кызылжарскому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833"/>
    <w:bookmarkStart w:name="z3527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29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835"/>
    <w:bookmarkStart w:name="z3530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836"/>
    <w:bookmarkStart w:name="z3531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837"/>
    <w:bookmarkStart w:name="z3532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38"/>
    <w:bookmarkStart w:name="z3533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39"/>
    <w:bookmarkStart w:name="z3534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8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536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841"/>
    <w:bookmarkStart w:name="z3537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842"/>
    <w:bookmarkStart w:name="z3538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43"/>
    <w:bookmarkStart w:name="z3539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8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541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8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543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846"/>
    <w:bookmarkStart w:name="z3544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847"/>
    <w:bookmarkStart w:name="z3545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848"/>
    <w:bookmarkStart w:name="z3546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Магжана Жумабаева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849"/>
    <w:bookmarkStart w:name="z3547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49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851"/>
    <w:bookmarkStart w:name="z3550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852"/>
    <w:bookmarkStart w:name="z3551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853"/>
    <w:bookmarkStart w:name="z3552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54"/>
    <w:bookmarkStart w:name="z3553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55"/>
    <w:bookmarkStart w:name="z3554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8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3556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857"/>
    <w:bookmarkStart w:name="z3557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858"/>
    <w:bookmarkStart w:name="z3558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59"/>
    <w:bookmarkStart w:name="z3559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8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561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8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563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862"/>
    <w:bookmarkStart w:name="z3564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863"/>
    <w:bookmarkStart w:name="z3565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864"/>
    <w:bookmarkStart w:name="z3566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865"/>
    <w:bookmarkStart w:name="z3567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69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867"/>
    <w:bookmarkStart w:name="z3570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868"/>
    <w:bookmarkStart w:name="z3571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869"/>
    <w:bookmarkStart w:name="z3572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70"/>
    <w:bookmarkStart w:name="z3573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71"/>
    <w:bookmarkStart w:name="z3574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8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 </w:t>
      </w:r>
    </w:p>
    <w:bookmarkStart w:name="z3576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873"/>
    <w:bookmarkStart w:name="z3577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874"/>
    <w:bookmarkStart w:name="z3578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75"/>
    <w:bookmarkStart w:name="z3579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8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581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8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583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878"/>
    <w:bookmarkStart w:name="z3584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879"/>
    <w:bookmarkStart w:name="z3585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880"/>
    <w:bookmarkStart w:name="z3586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881"/>
    <w:bookmarkStart w:name="z3587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89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883"/>
    <w:bookmarkStart w:name="z3590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884"/>
    <w:bookmarkStart w:name="z3591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885"/>
    <w:bookmarkStart w:name="z3592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86"/>
    <w:bookmarkStart w:name="z3593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87"/>
    <w:bookmarkStart w:name="z3594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8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596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889"/>
    <w:bookmarkStart w:name="z3597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890"/>
    <w:bookmarkStart w:name="z3598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91"/>
    <w:bookmarkStart w:name="z3599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8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601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8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603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894"/>
    <w:bookmarkStart w:name="z3604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895"/>
    <w:bookmarkStart w:name="z3605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896"/>
    <w:bookmarkStart w:name="z3606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Мамлютскому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897"/>
    <w:bookmarkStart w:name="z3607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09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899"/>
    <w:bookmarkStart w:name="z3610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900"/>
    <w:bookmarkStart w:name="z3611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901"/>
    <w:bookmarkStart w:name="z3612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02"/>
    <w:bookmarkStart w:name="z3613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03"/>
    <w:bookmarkStart w:name="z3614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9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616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905"/>
    <w:bookmarkStart w:name="z3617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906"/>
    <w:bookmarkStart w:name="z3618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07"/>
    <w:bookmarkStart w:name="z3619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9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621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9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623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910"/>
    <w:bookmarkStart w:name="z3624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911"/>
    <w:bookmarkStart w:name="z3625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912"/>
    <w:bookmarkStart w:name="z3626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Шал акына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913"/>
    <w:bookmarkStart w:name="z3627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29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915"/>
    <w:bookmarkStart w:name="z3630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916"/>
    <w:bookmarkStart w:name="z3631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917"/>
    <w:bookmarkStart w:name="z3632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18"/>
    <w:bookmarkStart w:name="z3633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19"/>
    <w:bookmarkStart w:name="z3634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9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636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921"/>
    <w:bookmarkStart w:name="z3637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922"/>
    <w:bookmarkStart w:name="z3638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23"/>
    <w:bookmarkStart w:name="z3639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9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641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9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643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926"/>
    <w:bookmarkStart w:name="z3644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927"/>
    <w:bookmarkStart w:name="z3645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928"/>
    <w:bookmarkStart w:name="z3646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Аккайынскому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929"/>
    <w:bookmarkStart w:name="z3647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49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931"/>
    <w:bookmarkStart w:name="z3650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932"/>
    <w:bookmarkStart w:name="z3651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933"/>
    <w:bookmarkStart w:name="z3652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34"/>
    <w:bookmarkStart w:name="z3653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35"/>
    <w:bookmarkStart w:name="z3654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9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656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937"/>
    <w:bookmarkStart w:name="z3657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938"/>
    <w:bookmarkStart w:name="z3658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39"/>
    <w:bookmarkStart w:name="z3659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9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661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9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663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942"/>
    <w:bookmarkStart w:name="z3664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943"/>
    <w:bookmarkStart w:name="z3665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944"/>
    <w:bookmarkStart w:name="z3666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Тимирязевскому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945"/>
    <w:bookmarkStart w:name="z3667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69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947"/>
    <w:bookmarkStart w:name="z3670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948"/>
    <w:bookmarkStart w:name="z3671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949"/>
    <w:bookmarkStart w:name="z3672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50"/>
    <w:bookmarkStart w:name="z3673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51"/>
    <w:bookmarkStart w:name="z3674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9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676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953"/>
    <w:bookmarkStart w:name="z3677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954"/>
    <w:bookmarkStart w:name="z3678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55"/>
    <w:bookmarkStart w:name="z3679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9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681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9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683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958"/>
    <w:bookmarkStart w:name="z3684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959"/>
    <w:bookmarkStart w:name="z3685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960"/>
    <w:bookmarkStart w:name="z3686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Айыртаускому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961"/>
    <w:bookmarkStart w:name="z3687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89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963"/>
    <w:bookmarkStart w:name="z3690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964"/>
    <w:bookmarkStart w:name="z3691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965"/>
    <w:bookmarkStart w:name="z3692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66"/>
    <w:bookmarkStart w:name="z3693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67"/>
    <w:bookmarkStart w:name="z3694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9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696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969"/>
    <w:bookmarkStart w:name="z3697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970"/>
    <w:bookmarkStart w:name="z3698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71"/>
    <w:bookmarkStart w:name="z3699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9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701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9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703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974"/>
    <w:bookmarkStart w:name="z3704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975"/>
    <w:bookmarkStart w:name="z3705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976"/>
    <w:bookmarkStart w:name="z3706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977"/>
    <w:bookmarkStart w:name="z3707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09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979"/>
    <w:bookmarkStart w:name="z3710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980"/>
    <w:bookmarkStart w:name="z3711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981"/>
    <w:bookmarkStart w:name="z3712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82"/>
    <w:bookmarkStart w:name="z3713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83"/>
    <w:bookmarkStart w:name="z3714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29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716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2985"/>
    <w:bookmarkStart w:name="z3717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2986"/>
    <w:bookmarkStart w:name="z3718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87"/>
    <w:bookmarkStart w:name="z3719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29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721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29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723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2990"/>
    <w:bookmarkStart w:name="z3724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2991"/>
    <w:bookmarkStart w:name="z3725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2992"/>
    <w:bookmarkStart w:name="z3726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Тайыншинскому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993"/>
    <w:bookmarkStart w:name="z3727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29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2995"/>
    <w:bookmarkStart w:name="z3730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996"/>
    <w:bookmarkStart w:name="z3731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2997"/>
    <w:bookmarkStart w:name="z3732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98"/>
    <w:bookmarkStart w:name="z3733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99"/>
    <w:bookmarkStart w:name="z3734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0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736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001"/>
    <w:bookmarkStart w:name="z3737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002"/>
    <w:bookmarkStart w:name="z3738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03"/>
    <w:bookmarkStart w:name="z3739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0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741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0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743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006"/>
    <w:bookmarkStart w:name="z3744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007"/>
    <w:bookmarkStart w:name="z3745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008"/>
    <w:bookmarkStart w:name="z3746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Уалихановскому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009"/>
    <w:bookmarkStart w:name="z3747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49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011"/>
    <w:bookmarkStart w:name="z3750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012"/>
    <w:bookmarkStart w:name="z3751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013"/>
    <w:bookmarkStart w:name="z3752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14"/>
    <w:bookmarkStart w:name="z3753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15"/>
    <w:bookmarkStart w:name="z3754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0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756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017"/>
    <w:bookmarkStart w:name="z3757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018"/>
    <w:bookmarkStart w:name="z3758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19"/>
    <w:bookmarkStart w:name="z3759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0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761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0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763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022"/>
    <w:bookmarkStart w:name="z3764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023"/>
    <w:bookmarkStart w:name="z3765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024"/>
    <w:bookmarkStart w:name="z3766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району- имени Габита Мусрепова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025"/>
    <w:bookmarkStart w:name="z3767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69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027"/>
    <w:bookmarkStart w:name="z3770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028"/>
    <w:bookmarkStart w:name="z3771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029"/>
    <w:bookmarkStart w:name="z3772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30"/>
    <w:bookmarkStart w:name="z3773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31"/>
    <w:bookmarkStart w:name="z3774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0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776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033"/>
    <w:bookmarkStart w:name="z3777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034"/>
    <w:bookmarkStart w:name="z3778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35"/>
    <w:bookmarkStart w:name="z3779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0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781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0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783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038"/>
    <w:bookmarkStart w:name="z3784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039"/>
    <w:bookmarkStart w:name="z3785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040"/>
    <w:bookmarkStart w:name="z3786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Петропавловск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041"/>
    <w:bookmarkStart w:name="z3787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89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043"/>
    <w:bookmarkStart w:name="z3790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044"/>
    <w:bookmarkStart w:name="z3791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045"/>
    <w:bookmarkStart w:name="z3792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46"/>
    <w:bookmarkStart w:name="z3793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47"/>
    <w:bookmarkStart w:name="z3794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0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796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049"/>
    <w:bookmarkStart w:name="z3797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050"/>
    <w:bookmarkStart w:name="z3798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51"/>
    <w:bookmarkStart w:name="z3799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0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801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0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803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054"/>
    <w:bookmarkStart w:name="z3804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055"/>
    <w:bookmarkStart w:name="z3805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056"/>
    <w:bookmarkStart w:name="z3806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Арыси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057"/>
    <w:bookmarkStart w:name="z3807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09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059"/>
    <w:bookmarkStart w:name="z3810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060"/>
    <w:bookmarkStart w:name="z3811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061"/>
    <w:bookmarkStart w:name="z3812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62"/>
    <w:bookmarkStart w:name="z3813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63"/>
    <w:bookmarkStart w:name="z3814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0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816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065"/>
    <w:bookmarkStart w:name="z3817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066"/>
    <w:bookmarkStart w:name="z3818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67"/>
    <w:bookmarkStart w:name="z3819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0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821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0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823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070"/>
    <w:bookmarkStart w:name="z3824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071"/>
    <w:bookmarkStart w:name="z3825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072"/>
    <w:bookmarkStart w:name="z3826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073"/>
    <w:bookmarkStart w:name="z3827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29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075"/>
    <w:bookmarkStart w:name="z3830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076"/>
    <w:bookmarkStart w:name="z3831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077"/>
    <w:bookmarkStart w:name="z3832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78"/>
    <w:bookmarkStart w:name="z3833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79"/>
    <w:bookmarkStart w:name="z3834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0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836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081"/>
    <w:bookmarkStart w:name="z3837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082"/>
    <w:bookmarkStart w:name="z3838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83"/>
    <w:bookmarkStart w:name="z3839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0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841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0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843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086"/>
    <w:bookmarkStart w:name="z3844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087"/>
    <w:bookmarkStart w:name="z3845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088"/>
    <w:bookmarkStart w:name="z3846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Туркестан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089"/>
    <w:bookmarkStart w:name="z3847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49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091"/>
    <w:bookmarkStart w:name="z3850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092"/>
    <w:bookmarkStart w:name="z3851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093"/>
    <w:bookmarkStart w:name="z3852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94"/>
    <w:bookmarkStart w:name="z3853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95"/>
    <w:bookmarkStart w:name="z3854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0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856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097"/>
    <w:bookmarkStart w:name="z3857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098"/>
    <w:bookmarkStart w:name="z3858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99"/>
    <w:bookmarkStart w:name="z3859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861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863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102"/>
    <w:bookmarkStart w:name="z3864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103"/>
    <w:bookmarkStart w:name="z3865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104"/>
    <w:bookmarkStart w:name="z3866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105"/>
    <w:bookmarkStart w:name="z3867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69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107"/>
    <w:bookmarkStart w:name="z3870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108"/>
    <w:bookmarkStart w:name="z3871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109"/>
    <w:bookmarkStart w:name="z3872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10"/>
    <w:bookmarkStart w:name="z3873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11"/>
    <w:bookmarkStart w:name="z3874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876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113"/>
    <w:bookmarkStart w:name="z3877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114"/>
    <w:bookmarkStart w:name="z3878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15"/>
    <w:bookmarkStart w:name="z3879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881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883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118"/>
    <w:bookmarkStart w:name="z3884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119"/>
    <w:bookmarkStart w:name="z3885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120"/>
    <w:bookmarkStart w:name="z3886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121"/>
    <w:bookmarkStart w:name="z3887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89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123"/>
    <w:bookmarkStart w:name="z3890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124"/>
    <w:bookmarkStart w:name="z3891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125"/>
    <w:bookmarkStart w:name="z3892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26"/>
    <w:bookmarkStart w:name="z3893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27"/>
    <w:bookmarkStart w:name="z3894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896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129"/>
    <w:bookmarkStart w:name="z3897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130"/>
    <w:bookmarkStart w:name="z3898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31"/>
    <w:bookmarkStart w:name="z3899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901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903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134"/>
    <w:bookmarkStart w:name="z3904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135"/>
    <w:bookmarkStart w:name="z3905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136"/>
    <w:bookmarkStart w:name="z3906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137"/>
    <w:bookmarkStart w:name="z3907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09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139"/>
    <w:bookmarkStart w:name="z3910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140"/>
    <w:bookmarkStart w:name="z3911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141"/>
    <w:bookmarkStart w:name="z3912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42"/>
    <w:bookmarkStart w:name="z3913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43"/>
    <w:bookmarkStart w:name="z3914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916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145"/>
    <w:bookmarkStart w:name="z3917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146"/>
    <w:bookmarkStart w:name="z3918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47"/>
    <w:bookmarkStart w:name="z3919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921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923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150"/>
    <w:bookmarkStart w:name="z3924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151"/>
    <w:bookmarkStart w:name="z3925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152"/>
    <w:bookmarkStart w:name="z3926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153"/>
    <w:bookmarkStart w:name="z3927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29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155"/>
    <w:bookmarkStart w:name="z3930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156"/>
    <w:bookmarkStart w:name="z3931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157"/>
    <w:bookmarkStart w:name="z3932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58"/>
    <w:bookmarkStart w:name="z3933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59"/>
    <w:bookmarkStart w:name="z3934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936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161"/>
    <w:bookmarkStart w:name="z3937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162"/>
    <w:bookmarkStart w:name="z3938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63"/>
    <w:bookmarkStart w:name="z3939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941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943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166"/>
    <w:bookmarkStart w:name="z3944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167"/>
    <w:bookmarkStart w:name="z3945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168"/>
    <w:bookmarkStart w:name="z3946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169"/>
    <w:bookmarkStart w:name="z3947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49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171"/>
    <w:bookmarkStart w:name="z3950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172"/>
    <w:bookmarkStart w:name="z3951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173"/>
    <w:bookmarkStart w:name="z3952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74"/>
    <w:bookmarkStart w:name="z3953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75"/>
    <w:bookmarkStart w:name="z3954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956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177"/>
    <w:bookmarkStart w:name="z3957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178"/>
    <w:bookmarkStart w:name="z3958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79"/>
    <w:bookmarkStart w:name="z3959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961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963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182"/>
    <w:bookmarkStart w:name="z3964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183"/>
    <w:bookmarkStart w:name="z3965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184"/>
    <w:bookmarkStart w:name="z3966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185"/>
    <w:bookmarkStart w:name="z3967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69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187"/>
    <w:bookmarkStart w:name="z3970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188"/>
    <w:bookmarkStart w:name="z3971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189"/>
    <w:bookmarkStart w:name="z3972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90"/>
    <w:bookmarkStart w:name="z3973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91"/>
    <w:bookmarkStart w:name="z3974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976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193"/>
    <w:bookmarkStart w:name="z3977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194"/>
    <w:bookmarkStart w:name="z3978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95"/>
    <w:bookmarkStart w:name="z3979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3981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3983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198"/>
    <w:bookmarkStart w:name="z3984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199"/>
    <w:bookmarkStart w:name="z3985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200"/>
    <w:bookmarkStart w:name="z3986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201"/>
    <w:bookmarkStart w:name="z3987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89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203"/>
    <w:bookmarkStart w:name="z3990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204"/>
    <w:bookmarkStart w:name="z3991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205"/>
    <w:bookmarkStart w:name="z3992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06"/>
    <w:bookmarkStart w:name="z3993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07"/>
    <w:bookmarkStart w:name="z3994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3996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209"/>
    <w:bookmarkStart w:name="z3997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210"/>
    <w:bookmarkStart w:name="z3998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11"/>
    <w:bookmarkStart w:name="z3999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001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003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214"/>
    <w:bookmarkStart w:name="z4004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215"/>
    <w:bookmarkStart w:name="z4005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216"/>
    <w:bookmarkStart w:name="z4006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217"/>
    <w:bookmarkStart w:name="z4007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09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219"/>
    <w:bookmarkStart w:name="z4010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220"/>
    <w:bookmarkStart w:name="z4011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221"/>
    <w:bookmarkStart w:name="z4012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22"/>
    <w:bookmarkStart w:name="z4013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23"/>
    <w:bookmarkStart w:name="z4014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016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225"/>
    <w:bookmarkStart w:name="z4017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226"/>
    <w:bookmarkStart w:name="z4018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27"/>
    <w:bookmarkStart w:name="z4019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021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023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230"/>
    <w:bookmarkStart w:name="z4024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231"/>
    <w:bookmarkStart w:name="z4025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232"/>
    <w:bookmarkStart w:name="z4026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233"/>
    <w:bookmarkStart w:name="z4027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29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235"/>
    <w:bookmarkStart w:name="z4030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236"/>
    <w:bookmarkStart w:name="z4031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237"/>
    <w:bookmarkStart w:name="z4032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38"/>
    <w:bookmarkStart w:name="z4033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39"/>
    <w:bookmarkStart w:name="z4034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036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241"/>
    <w:bookmarkStart w:name="z4037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242"/>
    <w:bookmarkStart w:name="z4038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43"/>
    <w:bookmarkStart w:name="z4039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041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043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246"/>
    <w:bookmarkStart w:name="z4044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247"/>
    <w:bookmarkStart w:name="z4045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248"/>
    <w:bookmarkStart w:name="z4046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249"/>
    <w:bookmarkStart w:name="z4047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49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251"/>
    <w:bookmarkStart w:name="z4050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252"/>
    <w:bookmarkStart w:name="z4051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253"/>
    <w:bookmarkStart w:name="z4052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54"/>
    <w:bookmarkStart w:name="z4053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55"/>
    <w:bookmarkStart w:name="z4054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056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257"/>
    <w:bookmarkStart w:name="z4057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258"/>
    <w:bookmarkStart w:name="z4058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59"/>
    <w:bookmarkStart w:name="z4059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061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063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262"/>
    <w:bookmarkStart w:name="z4064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263"/>
    <w:bookmarkStart w:name="z4065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264"/>
    <w:bookmarkStart w:name="z4066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265"/>
    <w:bookmarkStart w:name="z4067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69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267"/>
    <w:bookmarkStart w:name="z4070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268"/>
    <w:bookmarkStart w:name="z4071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269"/>
    <w:bookmarkStart w:name="z4072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70"/>
    <w:bookmarkStart w:name="z4073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71"/>
    <w:bookmarkStart w:name="z4074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076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273"/>
    <w:bookmarkStart w:name="z4077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274"/>
    <w:bookmarkStart w:name="z4078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75"/>
    <w:bookmarkStart w:name="z4079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081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083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278"/>
    <w:bookmarkStart w:name="z4084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279"/>
    <w:bookmarkStart w:name="z4085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280"/>
    <w:bookmarkStart w:name="z4086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Тюлькубасскому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281"/>
    <w:bookmarkStart w:name="z4087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89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283"/>
    <w:bookmarkStart w:name="z4090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284"/>
    <w:bookmarkStart w:name="z4091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285"/>
    <w:bookmarkStart w:name="z4092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86"/>
    <w:bookmarkStart w:name="z4093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87"/>
    <w:bookmarkStart w:name="z4094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096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289"/>
    <w:bookmarkStart w:name="z4097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290"/>
    <w:bookmarkStart w:name="z4098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91"/>
    <w:bookmarkStart w:name="z4099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101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103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294"/>
    <w:bookmarkStart w:name="z4104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295"/>
    <w:bookmarkStart w:name="z4105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296"/>
    <w:bookmarkStart w:name="z4106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297"/>
    <w:bookmarkStart w:name="z4107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09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299"/>
    <w:bookmarkStart w:name="z4110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300"/>
    <w:bookmarkStart w:name="z4111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301"/>
    <w:bookmarkStart w:name="z4112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02"/>
    <w:bookmarkStart w:name="z4113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03"/>
    <w:bookmarkStart w:name="z4114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116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305"/>
    <w:bookmarkStart w:name="z4117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306"/>
    <w:bookmarkStart w:name="z4118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07"/>
    <w:bookmarkStart w:name="z4119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121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123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310"/>
    <w:bookmarkStart w:name="z4124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311"/>
    <w:bookmarkStart w:name="z4125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312"/>
    <w:bookmarkStart w:name="z4126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Сауранскому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313"/>
    <w:bookmarkStart w:name="z4127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29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315"/>
    <w:bookmarkStart w:name="z4130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316"/>
    <w:bookmarkStart w:name="z4131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317"/>
    <w:bookmarkStart w:name="z4132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18"/>
    <w:bookmarkStart w:name="z4133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19"/>
    <w:bookmarkStart w:name="z4134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136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321"/>
    <w:bookmarkStart w:name="z4137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322"/>
    <w:bookmarkStart w:name="z4138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23"/>
    <w:bookmarkStart w:name="z4139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141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143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326"/>
    <w:bookmarkStart w:name="z4144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327"/>
    <w:bookmarkStart w:name="z4145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328"/>
    <w:bookmarkStart w:name="z4146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3329"/>
    <w:bookmarkStart w:name="z4147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49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331"/>
    <w:bookmarkStart w:name="z4150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332"/>
    <w:bookmarkStart w:name="z4151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333"/>
    <w:bookmarkStart w:name="z4152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34"/>
    <w:bookmarkStart w:name="z4153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35"/>
    <w:bookmarkStart w:name="z4154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156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337"/>
    <w:bookmarkStart w:name="z4157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338"/>
    <w:bookmarkStart w:name="z4158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39"/>
    <w:bookmarkStart w:name="z4159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161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163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342"/>
    <w:bookmarkStart w:name="z4164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343"/>
    <w:bookmarkStart w:name="z4165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344"/>
    <w:bookmarkStart w:name="z4166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3345"/>
    <w:bookmarkStart w:name="z4167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69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347"/>
    <w:bookmarkStart w:name="z4170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348"/>
    <w:bookmarkStart w:name="z4171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349"/>
    <w:bookmarkStart w:name="z4172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50"/>
    <w:bookmarkStart w:name="z4173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51"/>
    <w:bookmarkStart w:name="z4174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176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353"/>
    <w:bookmarkStart w:name="z4177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354"/>
    <w:bookmarkStart w:name="z4178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55"/>
    <w:bookmarkStart w:name="z4179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181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183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358"/>
    <w:bookmarkStart w:name="z4184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359"/>
    <w:bookmarkStart w:name="z4185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360"/>
    <w:bookmarkStart w:name="z4186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3361"/>
    <w:bookmarkStart w:name="z4187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89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363"/>
    <w:bookmarkStart w:name="z4190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364"/>
    <w:bookmarkStart w:name="z4191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365"/>
    <w:bookmarkStart w:name="z4192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66"/>
    <w:bookmarkStart w:name="z4193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67"/>
    <w:bookmarkStart w:name="z4194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196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369"/>
    <w:bookmarkStart w:name="z4197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370"/>
    <w:bookmarkStart w:name="z4198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71"/>
    <w:bookmarkStart w:name="z4199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201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3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203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374"/>
    <w:bookmarkStart w:name="z4204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375"/>
    <w:bookmarkStart w:name="z4205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376"/>
    <w:bookmarkStart w:name="z4206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об Управлении государственных доходов по району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3377"/>
    <w:bookmarkStart w:name="z4207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09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379"/>
    <w:bookmarkStart w:name="z4210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380"/>
    <w:bookmarkStart w:name="z4211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381"/>
    <w:bookmarkStart w:name="z4212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82"/>
    <w:bookmarkStart w:name="z4213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83"/>
    <w:bookmarkStart w:name="z4214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216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385"/>
    <w:bookmarkStart w:name="z4217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386"/>
    <w:bookmarkStart w:name="z4218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87"/>
    <w:bookmarkStart w:name="z4219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221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223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390"/>
    <w:bookmarkStart w:name="z4224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391"/>
    <w:bookmarkStart w:name="z4225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392"/>
    <w:bookmarkStart w:name="z4226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"Нұра"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3393"/>
    <w:bookmarkStart w:name="z4227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29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395"/>
    <w:bookmarkStart w:name="z4230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396"/>
    <w:bookmarkStart w:name="z4231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397"/>
    <w:bookmarkStart w:name="z4232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98"/>
    <w:bookmarkStart w:name="z4233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99"/>
    <w:bookmarkStart w:name="z4234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236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401"/>
    <w:bookmarkStart w:name="z4237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402"/>
    <w:bookmarkStart w:name="z4238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03"/>
    <w:bookmarkStart w:name="z4239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241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243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406"/>
    <w:bookmarkStart w:name="z4244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407"/>
    <w:bookmarkStart w:name="z4245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408"/>
    <w:bookmarkStart w:name="z4246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"Сарайшық"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3409"/>
    <w:bookmarkStart w:name="z4247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49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411"/>
    <w:bookmarkStart w:name="z4250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412"/>
    <w:bookmarkStart w:name="z4251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413"/>
    <w:bookmarkStart w:name="z4252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14"/>
    <w:bookmarkStart w:name="z4253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15"/>
    <w:bookmarkStart w:name="z4254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256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417"/>
    <w:bookmarkStart w:name="z4257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418"/>
    <w:bookmarkStart w:name="z4258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19"/>
    <w:bookmarkStart w:name="z4259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261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263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422"/>
    <w:bookmarkStart w:name="z4264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423"/>
    <w:bookmarkStart w:name="z4265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424"/>
    <w:bookmarkStart w:name="z4266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3425"/>
    <w:bookmarkStart w:name="z4267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69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427"/>
    <w:bookmarkStart w:name="z4270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428"/>
    <w:bookmarkStart w:name="z4271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429"/>
    <w:bookmarkStart w:name="z4272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30"/>
    <w:bookmarkStart w:name="z4273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31"/>
    <w:bookmarkStart w:name="z4274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4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276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433"/>
    <w:bookmarkStart w:name="z4277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434"/>
    <w:bookmarkStart w:name="z4278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35"/>
    <w:bookmarkStart w:name="z4279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281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283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438"/>
    <w:bookmarkStart w:name="z4284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439"/>
    <w:bookmarkStart w:name="z4285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440"/>
    <w:bookmarkStart w:name="z4286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3441"/>
    <w:bookmarkStart w:name="z4287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89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443"/>
    <w:bookmarkStart w:name="z4290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444"/>
    <w:bookmarkStart w:name="z4291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445"/>
    <w:bookmarkStart w:name="z4292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46"/>
    <w:bookmarkStart w:name="z4293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47"/>
    <w:bookmarkStart w:name="z4294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296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449"/>
    <w:bookmarkStart w:name="z4297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450"/>
    <w:bookmarkStart w:name="z4298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51"/>
    <w:bookmarkStart w:name="z4299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4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301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303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454"/>
    <w:bookmarkStart w:name="z4304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455"/>
    <w:bookmarkStart w:name="z4305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456"/>
    <w:bookmarkStart w:name="z4306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3457"/>
    <w:bookmarkStart w:name="z4307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09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459"/>
    <w:bookmarkStart w:name="z4310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460"/>
    <w:bookmarkStart w:name="z4311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461"/>
    <w:bookmarkStart w:name="z4312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62"/>
    <w:bookmarkStart w:name="z4313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63"/>
    <w:bookmarkStart w:name="z4314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4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316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465"/>
    <w:bookmarkStart w:name="z4317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466"/>
    <w:bookmarkStart w:name="z4318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67"/>
    <w:bookmarkStart w:name="z4319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321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323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470"/>
    <w:bookmarkStart w:name="z4324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471"/>
    <w:bookmarkStart w:name="z4325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472"/>
    <w:bookmarkStart w:name="z4326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3473"/>
    <w:bookmarkStart w:name="z4327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29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475"/>
    <w:bookmarkStart w:name="z4330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476"/>
    <w:bookmarkStart w:name="z4331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477"/>
    <w:bookmarkStart w:name="z4332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78"/>
    <w:bookmarkStart w:name="z4333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79"/>
    <w:bookmarkStart w:name="z4334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4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336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481"/>
    <w:bookmarkStart w:name="z4337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482"/>
    <w:bookmarkStart w:name="z4338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83"/>
    <w:bookmarkStart w:name="z4339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4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341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4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343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486"/>
    <w:bookmarkStart w:name="z4344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487"/>
    <w:bookmarkStart w:name="z4345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488"/>
    <w:bookmarkStart w:name="z4346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3489"/>
    <w:bookmarkStart w:name="z4347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49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491"/>
    <w:bookmarkStart w:name="z4350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492"/>
    <w:bookmarkStart w:name="z4351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493"/>
    <w:bookmarkStart w:name="z4352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94"/>
    <w:bookmarkStart w:name="z4353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95"/>
    <w:bookmarkStart w:name="z4354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4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356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497"/>
    <w:bookmarkStart w:name="z4357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498"/>
    <w:bookmarkStart w:name="z4358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99"/>
    <w:bookmarkStart w:name="z4359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361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5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363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502"/>
    <w:bookmarkStart w:name="z4364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503"/>
    <w:bookmarkStart w:name="z4365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504"/>
    <w:bookmarkStart w:name="z4366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3505"/>
    <w:bookmarkStart w:name="z4367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69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507"/>
    <w:bookmarkStart w:name="z4370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508"/>
    <w:bookmarkStart w:name="z4371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509"/>
    <w:bookmarkStart w:name="z4372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10"/>
    <w:bookmarkStart w:name="z4373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11"/>
    <w:bookmarkStart w:name="z4374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5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376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513"/>
    <w:bookmarkStart w:name="z4377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514"/>
    <w:bookmarkStart w:name="z4378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15"/>
    <w:bookmarkStart w:name="z4379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381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5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383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518"/>
    <w:bookmarkStart w:name="z4384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519"/>
    <w:bookmarkStart w:name="z4385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520"/>
    <w:bookmarkStart w:name="z4386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3521"/>
    <w:bookmarkStart w:name="z4387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89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523"/>
    <w:bookmarkStart w:name="z4390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524"/>
    <w:bookmarkStart w:name="z4391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525"/>
    <w:bookmarkStart w:name="z4392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26"/>
    <w:bookmarkStart w:name="z4393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27"/>
    <w:bookmarkStart w:name="z4394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5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396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529"/>
    <w:bookmarkStart w:name="z4397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530"/>
    <w:bookmarkStart w:name="z4398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31"/>
    <w:bookmarkStart w:name="z4399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5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401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5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403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534"/>
    <w:bookmarkStart w:name="z4404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535"/>
    <w:bookmarkStart w:name="z4405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536"/>
    <w:bookmarkStart w:name="z4406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3537"/>
    <w:bookmarkStart w:name="z4407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09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539"/>
    <w:bookmarkStart w:name="z4410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540"/>
    <w:bookmarkStart w:name="z4411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541"/>
    <w:bookmarkStart w:name="z4412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42"/>
    <w:bookmarkStart w:name="z4413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43"/>
    <w:bookmarkStart w:name="z4414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5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416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545"/>
    <w:bookmarkStart w:name="z4417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546"/>
    <w:bookmarkStart w:name="z4418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47"/>
    <w:bookmarkStart w:name="z4419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5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421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5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423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550"/>
    <w:bookmarkStart w:name="z4424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551"/>
    <w:bookmarkStart w:name="z4425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552"/>
    <w:bookmarkStart w:name="z4426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3553"/>
    <w:bookmarkStart w:name="z4427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29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555"/>
    <w:bookmarkStart w:name="z4430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556"/>
    <w:bookmarkStart w:name="z4431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557"/>
    <w:bookmarkStart w:name="z4432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58"/>
    <w:bookmarkStart w:name="z4433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59"/>
    <w:bookmarkStart w:name="z4434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5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436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561"/>
    <w:bookmarkStart w:name="z4437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562"/>
    <w:bookmarkStart w:name="z4438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63"/>
    <w:bookmarkStart w:name="z4439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5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441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5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443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566"/>
    <w:bookmarkStart w:name="z4444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567"/>
    <w:bookmarkStart w:name="z4445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568"/>
    <w:bookmarkStart w:name="z4446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Аль-Фарабийскому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3569"/>
    <w:bookmarkStart w:name="z4447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49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571"/>
    <w:bookmarkStart w:name="z4450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572"/>
    <w:bookmarkStart w:name="z4451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573"/>
    <w:bookmarkStart w:name="z4452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74"/>
    <w:bookmarkStart w:name="z4453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75"/>
    <w:bookmarkStart w:name="z4454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5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456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577"/>
    <w:bookmarkStart w:name="z4457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578"/>
    <w:bookmarkStart w:name="z4458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79"/>
    <w:bookmarkStart w:name="z4459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5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461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5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463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582"/>
    <w:bookmarkStart w:name="z4464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583"/>
    <w:bookmarkStart w:name="z4465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584"/>
    <w:bookmarkStart w:name="z4466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Енбекшинскому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3585"/>
    <w:bookmarkStart w:name="z4467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69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587"/>
    <w:bookmarkStart w:name="z4470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588"/>
    <w:bookmarkStart w:name="z4471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589"/>
    <w:bookmarkStart w:name="z4472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90"/>
    <w:bookmarkStart w:name="z4473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91"/>
    <w:bookmarkStart w:name="z4474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5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476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593"/>
    <w:bookmarkStart w:name="z4477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594"/>
    <w:bookmarkStart w:name="z4478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95"/>
    <w:bookmarkStart w:name="z4479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5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481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5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483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598"/>
    <w:bookmarkStart w:name="z4484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599"/>
    <w:bookmarkStart w:name="z4485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600"/>
    <w:bookmarkStart w:name="z4486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Каратаускому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3601"/>
    <w:bookmarkStart w:name="z4487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89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603"/>
    <w:bookmarkStart w:name="z4490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604"/>
    <w:bookmarkStart w:name="z4491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605"/>
    <w:bookmarkStart w:name="z4492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06"/>
    <w:bookmarkStart w:name="z4493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07"/>
    <w:bookmarkStart w:name="z4494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6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496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609"/>
    <w:bookmarkStart w:name="z4497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610"/>
    <w:bookmarkStart w:name="z4498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11"/>
    <w:bookmarkStart w:name="z4499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6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501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6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503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614"/>
    <w:bookmarkStart w:name="z4504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615"/>
    <w:bookmarkStart w:name="z4505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616"/>
    <w:bookmarkStart w:name="z4506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Тұран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3617"/>
    <w:bookmarkStart w:name="z4507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09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619"/>
    <w:bookmarkStart w:name="z4510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620"/>
    <w:bookmarkStart w:name="z4511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621"/>
    <w:bookmarkStart w:name="z4512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22"/>
    <w:bookmarkStart w:name="z4513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23"/>
    <w:bookmarkStart w:name="z4514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6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516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625"/>
    <w:bookmarkStart w:name="z4517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626"/>
    <w:bookmarkStart w:name="z4518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27"/>
    <w:bookmarkStart w:name="z4519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6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521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6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523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630"/>
    <w:bookmarkStart w:name="z4524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631"/>
    <w:bookmarkStart w:name="z4525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632"/>
    <w:bookmarkStart w:name="z4526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Талдыкорган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3633"/>
    <w:bookmarkStart w:name="z4527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29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635"/>
    <w:bookmarkStart w:name="z4530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636"/>
    <w:bookmarkStart w:name="z4531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637"/>
    <w:bookmarkStart w:name="z4532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38"/>
    <w:bookmarkStart w:name="z4533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39"/>
    <w:bookmarkStart w:name="z4534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6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536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641"/>
    <w:bookmarkStart w:name="z4537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642"/>
    <w:bookmarkStart w:name="z4538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43"/>
    <w:bookmarkStart w:name="z4539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6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541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6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543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646"/>
    <w:bookmarkStart w:name="z4544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647"/>
    <w:bookmarkStart w:name="z4545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648"/>
    <w:bookmarkStart w:name="z4546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Текели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3649"/>
    <w:bookmarkStart w:name="z4547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49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651"/>
    <w:bookmarkStart w:name="z4550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652"/>
    <w:bookmarkStart w:name="z4551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653"/>
    <w:bookmarkStart w:name="z4552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54"/>
    <w:bookmarkStart w:name="z4553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55"/>
    <w:bookmarkStart w:name="z4554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6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556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657"/>
    <w:bookmarkStart w:name="z4557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658"/>
    <w:bookmarkStart w:name="z4558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59"/>
    <w:bookmarkStart w:name="z4559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6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561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6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563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662"/>
    <w:bookmarkStart w:name="z4564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663"/>
    <w:bookmarkStart w:name="z4565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664"/>
    <w:bookmarkStart w:name="z4566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Аксускому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3665"/>
    <w:bookmarkStart w:name="z4567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69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667"/>
    <w:bookmarkStart w:name="z4570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668"/>
    <w:bookmarkStart w:name="z4571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669"/>
    <w:bookmarkStart w:name="z4572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70"/>
    <w:bookmarkStart w:name="z4573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71"/>
    <w:bookmarkStart w:name="z4574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6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576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673"/>
    <w:bookmarkStart w:name="z4577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674"/>
    <w:bookmarkStart w:name="z4578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75"/>
    <w:bookmarkStart w:name="z4579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6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581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6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583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678"/>
    <w:bookmarkStart w:name="z4584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679"/>
    <w:bookmarkStart w:name="z4585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680"/>
    <w:bookmarkStart w:name="z4586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Алакольскому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3681"/>
    <w:bookmarkStart w:name="z4587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89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683"/>
    <w:bookmarkStart w:name="z4590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684"/>
    <w:bookmarkStart w:name="z4591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685"/>
    <w:bookmarkStart w:name="z4592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86"/>
    <w:bookmarkStart w:name="z4593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87"/>
    <w:bookmarkStart w:name="z4594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6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596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689"/>
    <w:bookmarkStart w:name="z4597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690"/>
    <w:bookmarkStart w:name="z4598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91"/>
    <w:bookmarkStart w:name="z4599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6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601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6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603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694"/>
    <w:bookmarkStart w:name="z4604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695"/>
    <w:bookmarkStart w:name="z4605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696"/>
    <w:bookmarkStart w:name="z4606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Каратальскому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3697"/>
    <w:bookmarkStart w:name="z4607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09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699"/>
    <w:bookmarkStart w:name="z4610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700"/>
    <w:bookmarkStart w:name="z4611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701"/>
    <w:bookmarkStart w:name="z4612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02"/>
    <w:bookmarkStart w:name="z4613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03"/>
    <w:bookmarkStart w:name="z4614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7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616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705"/>
    <w:bookmarkStart w:name="z4617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706"/>
    <w:bookmarkStart w:name="z4618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07"/>
    <w:bookmarkStart w:name="z4619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7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621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7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623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710"/>
    <w:bookmarkStart w:name="z4624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711"/>
    <w:bookmarkStart w:name="z4625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712"/>
    <w:bookmarkStart w:name="z4626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Кербулакскому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3713"/>
    <w:bookmarkStart w:name="z4627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29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715"/>
    <w:bookmarkStart w:name="z4630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716"/>
    <w:bookmarkStart w:name="z4631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717"/>
    <w:bookmarkStart w:name="z4632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18"/>
    <w:bookmarkStart w:name="z4633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19"/>
    <w:bookmarkStart w:name="z4634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7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636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721"/>
    <w:bookmarkStart w:name="z4637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722"/>
    <w:bookmarkStart w:name="z4638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23"/>
    <w:bookmarkStart w:name="z4639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7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641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7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643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726"/>
    <w:bookmarkStart w:name="z4644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727"/>
    <w:bookmarkStart w:name="z4645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728"/>
    <w:bookmarkStart w:name="z4646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Коксускому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3729"/>
    <w:bookmarkStart w:name="z4647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49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731"/>
    <w:bookmarkStart w:name="z4650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732"/>
    <w:bookmarkStart w:name="z4651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733"/>
    <w:bookmarkStart w:name="z4652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34"/>
    <w:bookmarkStart w:name="z4653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35"/>
    <w:bookmarkStart w:name="z4654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7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656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737"/>
    <w:bookmarkStart w:name="z4657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738"/>
    <w:bookmarkStart w:name="z4658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39"/>
    <w:bookmarkStart w:name="z4659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7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661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7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663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742"/>
    <w:bookmarkStart w:name="z4664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743"/>
    <w:bookmarkStart w:name="z4665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744"/>
    <w:bookmarkStart w:name="z4666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Панфиловскому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3745"/>
    <w:bookmarkStart w:name="z4667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69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747"/>
    <w:bookmarkStart w:name="z4670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748"/>
    <w:bookmarkStart w:name="z4671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749"/>
    <w:bookmarkStart w:name="z4672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50"/>
    <w:bookmarkStart w:name="z4673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51"/>
    <w:bookmarkStart w:name="z4674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7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676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753"/>
    <w:bookmarkStart w:name="z4677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754"/>
    <w:bookmarkStart w:name="z4678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55"/>
    <w:bookmarkStart w:name="z4679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7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681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7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683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758"/>
    <w:bookmarkStart w:name="z4684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759"/>
    <w:bookmarkStart w:name="z4685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760"/>
    <w:bookmarkStart w:name="z4686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Сарканскому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3761"/>
    <w:bookmarkStart w:name="z4687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89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763"/>
    <w:bookmarkStart w:name="z4690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764"/>
    <w:bookmarkStart w:name="z4691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765"/>
    <w:bookmarkStart w:name="z4692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66"/>
    <w:bookmarkStart w:name="z4693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67"/>
    <w:bookmarkStart w:name="z4694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7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696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769"/>
    <w:bookmarkStart w:name="z4697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770"/>
    <w:bookmarkStart w:name="z4698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71"/>
    <w:bookmarkStart w:name="z4699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7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701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7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703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774"/>
    <w:bookmarkStart w:name="z4704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775"/>
    <w:bookmarkStart w:name="z4705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776"/>
    <w:bookmarkStart w:name="z4706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Ескельдинскому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3777"/>
    <w:bookmarkStart w:name="z4707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09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779"/>
    <w:bookmarkStart w:name="z4710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780"/>
    <w:bookmarkStart w:name="z4711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781"/>
    <w:bookmarkStart w:name="z4712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82"/>
    <w:bookmarkStart w:name="z4713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83"/>
    <w:bookmarkStart w:name="z4714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7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716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785"/>
    <w:bookmarkStart w:name="z4717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786"/>
    <w:bookmarkStart w:name="z4718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87"/>
    <w:bookmarkStart w:name="z4719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7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721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7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723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790"/>
    <w:bookmarkStart w:name="z4724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791"/>
    <w:bookmarkStart w:name="z4725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792"/>
    <w:bookmarkStart w:name="z4726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Курчатову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793"/>
    <w:bookmarkStart w:name="z4727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29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795"/>
    <w:bookmarkStart w:name="z4730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796"/>
    <w:bookmarkStart w:name="z4731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797"/>
    <w:bookmarkStart w:name="z4732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98"/>
    <w:bookmarkStart w:name="z4733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99"/>
    <w:bookmarkStart w:name="z4734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8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736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801"/>
    <w:bookmarkStart w:name="z4737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802"/>
    <w:bookmarkStart w:name="z4738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03"/>
    <w:bookmarkStart w:name="z4739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8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741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805"/>
    <w:bookmarkStart w:name="z4742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подпунктами 38-6), 38-7) и 38-8) следующего содержания:</w:t>
      </w:r>
    </w:p>
    <w:bookmarkEnd w:id="3806"/>
    <w:bookmarkStart w:name="z4743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807"/>
    <w:bookmarkStart w:name="z4744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808"/>
    <w:bookmarkStart w:name="z4745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809"/>
    <w:bookmarkStart w:name="z4746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Семею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810"/>
    <w:bookmarkStart w:name="z4747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49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812"/>
    <w:bookmarkStart w:name="z4750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813"/>
    <w:bookmarkStart w:name="z4751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814"/>
    <w:bookmarkStart w:name="z4752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15"/>
    <w:bookmarkStart w:name="z4753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16"/>
    <w:bookmarkStart w:name="z4754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8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756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818"/>
    <w:bookmarkStart w:name="z4757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819"/>
    <w:bookmarkStart w:name="z4758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20"/>
    <w:bookmarkStart w:name="z4759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8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761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8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763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823"/>
    <w:bookmarkStart w:name="z4764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824"/>
    <w:bookmarkStart w:name="z4765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825"/>
    <w:bookmarkStart w:name="z4766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826"/>
    <w:bookmarkStart w:name="z4767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69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828"/>
    <w:bookmarkStart w:name="z4770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829"/>
    <w:bookmarkStart w:name="z4771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830"/>
    <w:bookmarkStart w:name="z4772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31"/>
    <w:bookmarkStart w:name="z4773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32"/>
    <w:bookmarkStart w:name="z4774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8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776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834"/>
    <w:bookmarkStart w:name="z4777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835"/>
    <w:bookmarkStart w:name="z4778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36"/>
    <w:bookmarkStart w:name="z4779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8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781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8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783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839"/>
    <w:bookmarkStart w:name="z4784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840"/>
    <w:bookmarkStart w:name="z4785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841"/>
    <w:bookmarkStart w:name="z4786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Аягозскому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842"/>
    <w:bookmarkStart w:name="z4787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89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844"/>
    <w:bookmarkStart w:name="z4790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845"/>
    <w:bookmarkStart w:name="z4791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846"/>
    <w:bookmarkStart w:name="z4792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47"/>
    <w:bookmarkStart w:name="z4793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48"/>
    <w:bookmarkStart w:name="z4794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8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796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850"/>
    <w:bookmarkStart w:name="z4797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851"/>
    <w:bookmarkStart w:name="z4798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52"/>
    <w:bookmarkStart w:name="z4799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8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801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8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803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855"/>
    <w:bookmarkStart w:name="z4804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856"/>
    <w:bookmarkStart w:name="z4805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857"/>
    <w:bookmarkStart w:name="z4806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Бескарагайскому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858"/>
    <w:bookmarkStart w:name="z4807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09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860"/>
    <w:bookmarkStart w:name="z4810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861"/>
    <w:bookmarkStart w:name="z4811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862"/>
    <w:bookmarkStart w:name="z4812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63"/>
    <w:bookmarkStart w:name="z4813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64"/>
    <w:bookmarkStart w:name="z4814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8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816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866"/>
    <w:bookmarkStart w:name="z4817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867"/>
    <w:bookmarkStart w:name="z4818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68"/>
    <w:bookmarkStart w:name="z4819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8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821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8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823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871"/>
    <w:bookmarkStart w:name="z4824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872"/>
    <w:bookmarkStart w:name="z4825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873"/>
    <w:bookmarkStart w:name="z4826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Бородулихинскому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874"/>
    <w:bookmarkStart w:name="z4827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29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876"/>
    <w:bookmarkStart w:name="z4830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877"/>
    <w:bookmarkStart w:name="z4831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878"/>
    <w:bookmarkStart w:name="z4832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79"/>
    <w:bookmarkStart w:name="z4833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80"/>
    <w:bookmarkStart w:name="z4834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8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836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882"/>
    <w:bookmarkStart w:name="z4837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883"/>
    <w:bookmarkStart w:name="z4838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84"/>
    <w:bookmarkStart w:name="z4839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8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841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8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843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887"/>
    <w:bookmarkStart w:name="z4844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888"/>
    <w:bookmarkStart w:name="z4845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889"/>
    <w:bookmarkStart w:name="z4846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Жарминскому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890"/>
    <w:bookmarkStart w:name="z4847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49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осуществление валютного контроля в соответствии с Законом Республики Казахстан "О валютном регулировании и валютном контроле" в пределах компетенции;";</w:t>
      </w:r>
    </w:p>
    <w:bookmarkEnd w:id="3892"/>
    <w:bookmarkStart w:name="z4850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893"/>
    <w:bookmarkStart w:name="z4851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894"/>
    <w:bookmarkStart w:name="z4852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95"/>
    <w:bookmarkStart w:name="z4853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96"/>
    <w:bookmarkStart w:name="z4854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8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856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898"/>
    <w:bookmarkStart w:name="z4857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899"/>
    <w:bookmarkStart w:name="z4858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00"/>
    <w:bookmarkStart w:name="z4859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9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861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9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863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903"/>
    <w:bookmarkStart w:name="z4864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904"/>
    <w:bookmarkStart w:name="z4865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905"/>
    <w:bookmarkStart w:name="z4866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Кокпектинскому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906"/>
    <w:bookmarkStart w:name="z4867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69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908"/>
    <w:bookmarkStart w:name="z4870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909"/>
    <w:bookmarkStart w:name="z4871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910"/>
    <w:bookmarkStart w:name="z4872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11"/>
    <w:bookmarkStart w:name="z4873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12"/>
    <w:bookmarkStart w:name="z4874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9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876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914"/>
    <w:bookmarkStart w:name="z4877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915"/>
    <w:bookmarkStart w:name="z4878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16"/>
    <w:bookmarkStart w:name="z4879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9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881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9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883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919"/>
    <w:bookmarkStart w:name="z4884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920"/>
    <w:bookmarkStart w:name="z4885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921"/>
    <w:bookmarkStart w:name="z4886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Урджарскому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922"/>
    <w:bookmarkStart w:name="z4887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89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924"/>
    <w:bookmarkStart w:name="z4890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925"/>
    <w:bookmarkStart w:name="z4891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926"/>
    <w:bookmarkStart w:name="z4892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27"/>
    <w:bookmarkStart w:name="z4893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28"/>
    <w:bookmarkStart w:name="z4894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9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896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930"/>
    <w:bookmarkStart w:name="z4897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931"/>
    <w:bookmarkStart w:name="z4898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32"/>
    <w:bookmarkStart w:name="z4899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9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901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9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903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935"/>
    <w:bookmarkStart w:name="z4904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936"/>
    <w:bookmarkStart w:name="z4905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937"/>
    <w:bookmarkStart w:name="z4906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Ақсуат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938"/>
    <w:bookmarkStart w:name="z4907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09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940"/>
    <w:bookmarkStart w:name="z4910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941"/>
    <w:bookmarkStart w:name="z4911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942"/>
    <w:bookmarkStart w:name="z4912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43"/>
    <w:bookmarkStart w:name="z4913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44"/>
    <w:bookmarkStart w:name="z4914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9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916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946"/>
    <w:bookmarkStart w:name="z4917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947"/>
    <w:bookmarkStart w:name="z4918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48"/>
    <w:bookmarkStart w:name="z4919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9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921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9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923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951"/>
    <w:bookmarkStart w:name="z4924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952"/>
    <w:bookmarkStart w:name="z4925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953"/>
    <w:bookmarkStart w:name="z4926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Жаңасемей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954"/>
    <w:bookmarkStart w:name="z4927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29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956"/>
    <w:bookmarkStart w:name="z4930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957"/>
    <w:bookmarkStart w:name="z4931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958"/>
    <w:bookmarkStart w:name="z4932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59"/>
    <w:bookmarkStart w:name="z4933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60"/>
    <w:bookmarkStart w:name="z4934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9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936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962"/>
    <w:bookmarkStart w:name="z4937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963"/>
    <w:bookmarkStart w:name="z4938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64"/>
    <w:bookmarkStart w:name="z4939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9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941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9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943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967"/>
    <w:bookmarkStart w:name="z4944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968"/>
    <w:bookmarkStart w:name="z4945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969"/>
    <w:bookmarkStart w:name="z4946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Мақаншы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3970"/>
    <w:bookmarkStart w:name="z4947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49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972"/>
    <w:bookmarkStart w:name="z4950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973"/>
    <w:bookmarkStart w:name="z4951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974"/>
    <w:bookmarkStart w:name="z4952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75"/>
    <w:bookmarkStart w:name="z4953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76"/>
    <w:bookmarkStart w:name="z4954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9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956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978"/>
    <w:bookmarkStart w:name="z4957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979"/>
    <w:bookmarkStart w:name="z4958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80"/>
    <w:bookmarkStart w:name="z4959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9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961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9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963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983"/>
    <w:bookmarkStart w:name="z4964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3984"/>
    <w:bookmarkStart w:name="z4965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3985"/>
    <w:bookmarkStart w:name="z4966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Жезказгану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3986"/>
    <w:bookmarkStart w:name="z4967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69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3988"/>
    <w:bookmarkStart w:name="z4970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989"/>
    <w:bookmarkStart w:name="z4971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3990"/>
    <w:bookmarkStart w:name="z4972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91"/>
    <w:bookmarkStart w:name="z4973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92"/>
    <w:bookmarkStart w:name="z4974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39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976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3994"/>
    <w:bookmarkStart w:name="z4977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3995"/>
    <w:bookmarkStart w:name="z4978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96"/>
    <w:bookmarkStart w:name="z4979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39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4981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39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4983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999"/>
    <w:bookmarkStart w:name="z4984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4000"/>
    <w:bookmarkStart w:name="z4985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4001"/>
    <w:bookmarkStart w:name="z4986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Каражалу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4002"/>
    <w:bookmarkStart w:name="z4987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89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4004"/>
    <w:bookmarkStart w:name="z4990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4005"/>
    <w:bookmarkStart w:name="z4991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4006"/>
    <w:bookmarkStart w:name="z4992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07"/>
    <w:bookmarkStart w:name="z4993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08"/>
    <w:bookmarkStart w:name="z4994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40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4996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4010"/>
    <w:bookmarkStart w:name="z4997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4011"/>
    <w:bookmarkStart w:name="z4998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12"/>
    <w:bookmarkStart w:name="z4999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40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5001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40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5003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4015"/>
    <w:bookmarkStart w:name="z5004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4016"/>
    <w:bookmarkStart w:name="z5005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4017"/>
    <w:bookmarkStart w:name="z5006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Сатпаеву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4018"/>
    <w:bookmarkStart w:name="z5007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09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4020"/>
    <w:bookmarkStart w:name="z5010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4021"/>
    <w:bookmarkStart w:name="z5011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4022"/>
    <w:bookmarkStart w:name="z5012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23"/>
    <w:bookmarkStart w:name="z5013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24"/>
    <w:bookmarkStart w:name="z5014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40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5016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4026"/>
    <w:bookmarkStart w:name="z5017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4027"/>
    <w:bookmarkStart w:name="z5018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28"/>
    <w:bookmarkStart w:name="z5019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40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5021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40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5023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4031"/>
    <w:bookmarkStart w:name="z5024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4032"/>
    <w:bookmarkStart w:name="z5025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4033"/>
    <w:bookmarkStart w:name="z5026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Жанааркинскому району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4034"/>
    <w:bookmarkStart w:name="z5027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29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4036"/>
    <w:bookmarkStart w:name="z5030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4037"/>
    <w:bookmarkStart w:name="z5031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4038"/>
    <w:bookmarkStart w:name="z5032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39"/>
    <w:bookmarkStart w:name="z5033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40"/>
    <w:bookmarkStart w:name="z5034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40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5036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4042"/>
    <w:bookmarkStart w:name="z5037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4043"/>
    <w:bookmarkStart w:name="z5038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44"/>
    <w:bookmarkStart w:name="z5039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40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5041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40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5043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4047"/>
    <w:bookmarkStart w:name="z5044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4048"/>
    <w:bookmarkStart w:name="z5045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4049"/>
    <w:bookmarkStart w:name="z5046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Улытаускому району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4050"/>
    <w:bookmarkStart w:name="z5047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49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осуществление валютного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в пределах компетенции;";</w:t>
      </w:r>
    </w:p>
    <w:bookmarkEnd w:id="4052"/>
    <w:bookmarkStart w:name="z5050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4053"/>
    <w:bookmarkStart w:name="z5051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задач, предусмотренных законодательством Республики Казахстан.";</w:t>
      </w:r>
    </w:p>
    <w:bookmarkEnd w:id="4054"/>
    <w:bookmarkStart w:name="z5052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55"/>
    <w:bookmarkStart w:name="z5053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56"/>
    <w:bookmarkStart w:name="z5054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40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седьмым и двадцать восьмым следующего содержания:</w:t>
      </w:r>
    </w:p>
    <w:bookmarkStart w:name="z5056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4058"/>
    <w:bookmarkStart w:name="z5057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4059"/>
    <w:bookmarkStart w:name="z5058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60"/>
    <w:bookmarkStart w:name="z5059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</w:t>
      </w:r>
    </w:p>
    <w:bookmarkEnd w:id="40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восьмым следующего содержания:</w:t>
      </w:r>
    </w:p>
    <w:bookmarkStart w:name="z5061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40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38-6), 38-7) и 38-8) следующего содержания:</w:t>
      </w:r>
    </w:p>
    <w:bookmarkStart w:name="z5063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"38-6)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4063"/>
    <w:bookmarkStart w:name="z5064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4064"/>
    <w:bookmarkStart w:name="z5065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38-8)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импорту;".</w:t>
      </w:r>
    </w:p>
    <w:bookmarkEnd w:id="4065"/>
    <w:bookmarkStart w:name="z5066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(Ахметов Д. К.) в установленном законодательством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066"/>
    <w:bookmarkStart w:name="z5067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территориальных органов и государственных учреждений в установленном законодательством порядке:</w:t>
      </w:r>
    </w:p>
    <w:bookmarkEnd w:id="4067"/>
    <w:bookmarkStart w:name="z5068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4068"/>
    <w:bookmarkStart w:name="z5069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Департаментов и их территориальных органов.</w:t>
      </w:r>
    </w:p>
    <w:bookmarkEnd w:id="4069"/>
    <w:bookmarkStart w:name="z5070" w:id="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кадров и внутреннего администрирования (Тобатаев Ч. А.) настоящий приказ довести до сведения Департаментов и их территориальных органов.</w:t>
      </w:r>
    </w:p>
    <w:bookmarkEnd w:id="4070"/>
    <w:bookmarkStart w:name="z5071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40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о. Председателя Комитета государственных доходов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