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99721" w14:textId="6b99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государственных доходов Министерства финансов Республики Казахстан от 30 мая 2025 года № 522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Келесскому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указанным приказом: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Местонахождение Управления: почтовый индекс 160905, Республика Казахстан, Туркестанская область, Келесский район, село Абай, улица А. Сатбаева, строение № 33.".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Комитета государственных доходов Министерства финансов Республики Казахстан (Ахметов Д.К.) в установленном законодательством Республики Казахстан порядке обеспечить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Департамента государственных доходов по Туркестанской области Комитета государственных доходов Министерства финансов Республики Казахстан (далее – Департамент) в установленном законодательством Республики Казахстан порядке: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меры, необходимые для реализации настоящего приказа;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Департамента.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Организационно-контрольному управлению Департамента управления персоналом и внутреннего администрирования (Тобатаев Ч.А.) настоящий приказ довести до сведения Департамента.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Комитета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государственных доходов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Дуйсембиев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