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9e96" w14:textId="dee9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15 мая 2025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почтовый индекс 090000, Республика Казахстан, Западно-Казахстанская область, город Уральск, улица Некрасова, 30/1.".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(Ахметов Д.К.) в установленном законодательством Республики Казахстан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– Департамент) в установленном законодательством Республики Казахстан порядке: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управления персоналом и внутреннего администрирования (Тобатаев Ч.А.) настоящий приказ довести до сведения Департамента.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государственных доходов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