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db5f" w14:textId="ab6d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"Ревизионная комиссия по городу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2025 года № 31/287-VIII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 Республики Казахстан "О государственном аудите и финансовом контроле",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ревизионных комиссиях областей, городов республиканского значения, столицы, утвержденным нормативным постановлением Счетного комитета по контролю за исполнением республиканского бюджета от 28 ноября 2015 года № 11-НҚ,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"Ревизионная комиссия по городу Шымкент" (далее – Положение)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за исключением подпункта 4) пункта 15 Положения, который вводится в действие с 1 января 2028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31/287-VIII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"Ревизионная комиссия по городу Шымкент"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городу Шымкент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Ревизионная комиссия осуществляет свою деятельность в пределах города Шымкент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по вопросам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 индекс 160012, город Шымкент, улица Бейбитшилик, дом № 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Положение о Ревизионной комиссии утверждается маслихатом города Шымкент.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Ревизионной комиссии.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Ревизионной комиссии осуществляется за счет средств бюджета города Шымкент в соответствии с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Ревизионной комиссии запрещается вступать в договорные отношения с субъектами предпринимательства на предмет выполнения обязанностей, являющихся полномочиями Ревизионной комиссии.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Ревизионной комиссии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Ревизионной комиссии: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плана развития города Шымкент и бюджетных программ.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акимата города Шымкент,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необходимую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бюджета, с учетом соблюдения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информацию государственных органов и организаций об исполнении рекомендаций и предписаний, с приложением подтверждающих документов в установленные постановлением или предписанием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по итогам государственного аудита предложения о привлечении должностных лиц к дисциплинарной ответственности лицам их назначившим;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маслихат города Шымкент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экспертно-аналитическую деятельность в отношении бюджета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дела об административных правонарушениях, составляет по ним протокола и налагает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проведении совместных или параллельных проверках с Высшей аудиторской палатой Республики Казахстан (далее – Высшая аудиторская палата) и другими государственными органами по согласованию;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аудиторское заключение, составленное на основании аудиторских отчетов и (или) аудиторских отчетов по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постановления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и (или) уменьшению по учету выявленных сумм нарушений, не возмещенных (не восстановленных) в добровольном порядке, и исполнения предписания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признает результаты государственного аудита, проведенного другими органами государственного аудита и финансового контроля, если они не признаны Высшей аудиторской палатой не соответствующими стандартам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утвержденные перечни объектов государственного аудита на соответствующий год и изменения к ним,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распространения, определенную Правительством Республики Казахстан, в течение пяти календарных дней со дня их утверждения на интернет-ресурсе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для формирования перечня объектов государственного аудита материалы государственного аудита и финансового контроля, отчетность в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систематически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Высшую аудиторскую палату;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информацию об исполнении местного бюджета по запросу Высшей аудиторской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пределах своей компетенции 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и учитывает при формировании перечня объектов государственного аудита на соответствующий год поручения Президента Республики Казахстан, уполномоченных им лиц Администрации Президента Республики Казахстан, запросы Высшей аудиторской палаты;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перечня объектов государственного аудита на соответствующий год, анализирует предложения правоохранительных органов, специальных государственных органов, которые выносятся на обсуждение заседания Ревизионной комиссии для рассмотрения их целесообразности и актуальности.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Ревизионная комиссия в пределах города Шымкента осуществляет следующие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своему содержанию является заключением к соответствующему отчету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государства, и активов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 исполнительным органом и субъектами квазигосударственного сектора закупок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 исполнительным органом и субъектами квазигосударственного сектора условий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предварительная оценка проекта бюджета города Шымкент по основным направлениям его расходов;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Подпункт 4) вводится в действие с 01.01.2028 в соответствии с пунктом 3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текущая оценка исполнения соответствующего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последующая оценка путем подготовки заключения к отчету местного исполнительного органа города Шымкент об исполнении соответствующего бюджета.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Председателя и членов Ревизионной комиссии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Ревизионной комиссией осуществляется Председателем, который несет персональную ответственность за выполнение возложенных на Ревизионную комиссию задач и осуществление ею своих полномочий.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Ревизионной комиссии назначается на должность и освобождается от должности маслихатом по представлению Высшей аудиторской палаты и согласованию с Администрацией Президента Республики Казахстан.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по представлению Председателя ревизионной комиссии и согласованию с Высшей аудиторской палатой.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Ревизионной комиссии: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аппарата и штатное расписание Ревизионной комиссии в пределах утвержденной штатной численности и средств, предусмотренных в местном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законодательством о государственной службе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проверяет их исполнение, подписывает постановления и предписания, принятые на заседаниях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Ревизионной комиссии на соответствующий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организацию контроля качества путем проведения регулярных проверок и (или) анализа документов, составляемых государственными аудиторами и иными должностными лицами в ходе своей деятельности, на предмет соответствия стандартам государственного аудита и финансового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представляет маслихату кандидатуры на должность членов ревизионной комиссии для назначения, а также их освобождения по согласованию с Высшей аудиторской палатой;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вправе присутствовать на заседаниях акимата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образовывает консультативно-совещательные и консультативно-экспертные органы при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возлагает обязанности Председателя Ревизионной комиссии, в случае своего отсутствия в соответствии с действующим законодательством, на одного из членов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предусмотренные законодательством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членов Ревизионной комиссии: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дают, в соответствии с утвержденным перечнем объектов государственного аудита на соответствующий год, поручения работникам аппарата Ревизионной комиссии на проведение государственного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Ревизионная комиссия извещает за тридцать календарных дней маслихат о предстоящем истечении срока полномочий Председателя и членов Ревизионной комиссии.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Председатель и члены Ревизионной комиссии досрочно освобождаются от должности вследствие: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принятия решения маслихатом об освобождении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 государственном аудите и финансовом контроле"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нарушения присяги, законов Республики Казахстан, актов Президента Республики Казахстан и настоящего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совершения порочащего поступка, не совместимого с их статусом, несоблюдения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иных оснований, предусмотренных законами Республики Казахстан и актами Президента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и Высшую аудиторскую палату не позднее чем за один месяц до подачи соответствующего заявления об увольнении.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Переподготовка и повышение квалификации работников аппарата Ревизионной комиссии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Высшей аудиторской палаты, основанных на поручениях Администрации Президента Республики Казахстан, решений маслихата и инициативы Председателя Ревизионной комиссии.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Принятие решений Ревизионной комиссии осуществляется коллегиально на заседании.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проведения заседаний Ревизионной комиссии, вопросы организации работы определяются регламентом Ревизионной комиссии.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представлению ревизионными комиссиями отчета об исполнении местного бюджета маслихатам,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Ревизионной комиссией ежеквартально представляется информация Высшей аудиторской палате о своей работе за отчетный период по форме и структуре, определяемыми процедурным стандартом внешнего государственного аудита и финансового контроля по предоставлению ревизионными комиссиями информации о своей работе, утвержденным нормативным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31 марта 2016 года № 5-НҚ (зарегистрировано в Реестре государственной регистрации нормативных правовых актов № 13647).</w:t>
      </w:r>
    </w:p>
    <w:bookmarkEnd w:id="41"/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Ревизионной комиссии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Имущество, закрепленное за Ревизионной комиссией, относится к коммунальной собственности.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Ревизионной комиссии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