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eac76" w14:textId="54eac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тарифов на оказание специальных социальных услуг на 2026 год в городе Шымкент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Шымкент от 19 декабря 2025 года № 6755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142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труда и социальной защиты населения от 30 июня 2023 года № 281 "Об утверждении правил и методики формирования тарифов на специальные социальные услуги" акимат города Шымкент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тарифы на оказание специальных социальных услуг на 2026 год в городе Шымкент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занятости и социальной защиты города Шымкент"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в электронном виде на казахском и русском языках, удостоверенном электронной цифровой подписью;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Шымкент после его официального опубликования;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иных мер, вытекающих из настоящего постановления.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курирующего заместителя акима города Шымкент.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Шымкент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Сыздыкбеков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"_19_" __12__ 2026 года № _6755_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на оказание специальных социальных услуг на 2026 год в городе Шымкент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Размер ежемесячных тарифов на 1 услугу получателя (тенге)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Тарифы для специальных социальных услуг в государственном секторе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стационара детей с инвалидностью с психоневрологическими патологиями от трех до восемнадцати 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554 390 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стационара лица с инвалидностью старше восемнадцати лет с психоневрологическими заболеваниями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309 441 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стационара лица с инвалидностью первой и второй групп и лиц не способных к самостоятельному обслуживанию в связи с преклонным возрастом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328 183 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полустационара детям с инвалидностью с психоневрологическими патологиями от полутора до восемнадцати 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309 263 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полустационара детям с инвалидностью с нарушениями опорно-двигательного аппарата от полутора до восемнадцати 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309 263 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полустационара лицам с инвалидностью старше восемнадцати лет с психоневрологическими заболеваниями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256 600 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полустационара лицам с инвалидностью первой и второй групп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223 125 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специальных социальных услуг в местах временного пребывания жертвам бытового насилия и жертвам торговли людьми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142 833 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специальных социальных услуг в местах временного пребывания лицам, не имеющим определенного места жительства и лицам, освобожденным из мест лишения свободы и (или) состоящим на учете в службе пробации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169 526 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специальных социальных услуг в условиях оказания услуг на дому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46 578 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Тарифы для поставщиков специальных социальных услуг в негосударственном секторе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полустационара детям с инвалидностью с психоневрологическими патологиями от полутора до восемнадцати 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312 515 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полустационара детям с инвалидностью с нарушениями опорно-двигательного аппарата от полутора до восемнадцати 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358 981 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специальных социальных услуг в условиях оказания услуг на дому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54 681 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