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cbc4" w14:textId="14dc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19 июня 2023 года № 1443 "О создании и утверждении Положения государственного учреждения "Управление мобилизационной подготовки, территориальной и гражданской обороны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сентября 2025 года № 5356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19 июня 2023 года № 1443 "О создании и утверждении Положения о государственном учреждении "Управление мобилизационной подготовки, территориальной и гражданской обороны города Шымкент"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"Управление мобилизационной подготовки, территориальной и гражданской обороны города Шымкент" заменить словами "Управление по мобилизационной подготовке, территориальной и гражданской обороне города Шымкент";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мобилизационной подготовки, территориальной и гражданской обороны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постоновлению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сентября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мобилизационной подготовке, территориальной и гражданской обороне города Шымкент"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мобилизационной подготовке, территориальной и гражданской обороне города Шымкент" (далее – Управление) является государственным органом Республики Казахстан, осуществляющим руководство в сфере обеспечения деятельности акимата и акима города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руководителем государственного учреждения "Управление по мобилизационной подготовке, территориальной и гражданской обороне города Шымкент"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по мобилизационной подготовке, территориальной и гражданской обороне города Шымкент"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Аль-Фарабийский район, улица Габдолла Токай 17, индекс 160011.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регламентируется согласно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мобилизационной подготовки и мобилизации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соблюдения законов и иных нормативных правовых актов Республики Казахстан в области мобилизационной подготовки и мобилизации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мобилизационных заданий (заказов) в установленные сроки и объемы, организация и проведение мобилизационной подготовки внутри организации, ведение учета мобилизационных ресурсов, а так же обеспечение готовности организации к переводу на работу в условиях военного времени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готовности государственных органов и организаций к выполнению мобилизационных мероприятий в период мобилизации, военного положения и в военное время.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рабоников государственных органов и спецалистов организаций, имеющих мобилизационные заказы, к выполнению мероприятий по мобилизационной подготовке и мобилизации, территориальной и гражданской обороне, а так 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 для выполнения мероприятий мобилизационной подготовки и мобилизации, территориальной и гражданской обороны, а также в целях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системы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органов, организаций и должностных лиц информацию, документы и иные материалы, необходимые для осуществления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установленном порядке государственные, ведомственные и негосударственные системы, сети, средства связи и передачи информации для целей мобилизационной подготовки и мобилизации,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выполнении заказов в рамках договоров (контрактов), связанных с производством продукции, выполнением работ и оказанием услуг в целях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 и иную, охраняемую законами Республики Казахстан тайну, полученную при осуществлении своих полномочий, за исключением случаев,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мобилизационной подготовке и мобилизации, гражданской обороне, территориальной обороне, взаимодействие с силовыми структурами и в пределах своей компетенции выполнение работ в сфере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Управления: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учений, а также организация и проведение тренировок и учения по мобилизационной подготовке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служебных переписок по вопросам мобилизационной подготовки и мобилизации,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структурных подразделений местных исполнительных органов областей, городов республиканского значения и столицы, территориальных подразделений центральных государственных органов, а также организаций, имеющих мобилизационные задания и заказы, и осуществляющих хозяйственную деятельность на территории соответствующих административно-территориальных единицах в сферах мобилизационной подготовки и мобилизации, обороны военной безопасности,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разработки, согласования с уполномоченным органом в области мобилизационной подготовки, внесение на утверждение в акимат города мобилизационного плана города, а также проведение мероприятий по мобилизационной подготовке в пределах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плана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по согласованию с Генеральным Штабом Вооруженных Сил Республики Казахстан плана территориальной обороны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совместно со структурными подразделениями мобилизационного плана административно-территориальной единицы по согласованию с уполномоченным органом в области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мобилизационных планов (календарных планов выполнения мобилизационных мероприятий) структурных подразделений акимата,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совета обороны города в период военного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совещаний по вопросам мобилизационной подготовки и мобилизации, территориальной и гражданской обороне, а также по вопросам воинского учета и призыва граждан на воинскую службу и воинские сборы с участием представителей структурных подразделений государственных органов и организаций, имеющих мобилизационные заказы, а также органов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плана мероприятий мобилизационной подготовки административно-территориальной единицы на очередной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Плана действий акимата при нарастании военных угроз Республике Казахстан, в период мобилизации, военного положения и военное время, а также обеспечение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Плана оперативного оборудования территории региона в интересах обороны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проведении совместно с государственными органами мероприятий по подготовке экономики административно-территориальной единицы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и размещение местных мобилизационных заказов, а также обеспечение выполнения организациями мобилизационных заказов, установленных решениями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перечень важных объектов и коммуникаций коммунального значения, подлежащих обязательной охране и обороне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создания специальных формирований в пределах города и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города Шымкент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совместно с государственными органами мероприятий по подготовке экономики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предложений по созданию, накоплению, сохранению и обновлению запасов материальных ценностей государственного материального резерва в учреждениях и организациях,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реализации комплекса мероприятий по переводу государственных органов и организаций в пределах города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целях мобилизационной подготовки в пределах города организация заключения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и анализа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 в целях мобилизационной подготовки соответствующих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проектов договоров с организациями на выполнение мобилизационных заказов, вносить предложения в уполномоченный орган в области мобилизационной подготовки о снятии и передаче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подготовки специальных формирований местных исполнительных органов и техники, предназначенных при объявлении мобилизации к поставке в Вооруженные Силы, другие войска и воинские формирования, специальные государственные органы, а также в организации, выполняющие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пределах своей компетенции в выполнении мероприятий по оперативному оборудованию территории и обеспечении развития военной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предусмотрение объемов финансирования мероприятий по мобилизационной подготовке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организации и обеспечении в пределах соответствующих административно-территориальных единиц своевременного оповещения и доставки граждан, подлежащих призыву, а также поставки и передачи техники для нужд обороны, находящейся в коммунальной собственности, на сборные пункты, в воинские части и специальные государственные органы по решению Правительства Республики Казахстан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в уполномоченные органы в области мобилизационной подготовки, территориальной, гражданской обороны, а также по призыву граждан на воинскую службу и воинские сборы предложения по совершенствованию соответствующих сфер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выполнения мероприятий по мобилизационной подготовке и мобилизации, территориальной и гражданской обороне, а также по вопросам призыва граждан на воинскую службу и воинские сборы в соответствующих административно-территориальнй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мероприятий в области мобилизационной подготовки и мобилизации, обороны и военной безопасности, территориальной и гражданской обороны, а также по вопросам организации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работы в создании и сохранении страхового фонда технической документации на изделия вооружения и военной техники, важнейшей гражданской продукции, а также проектной документации на объекты повышенного риска, системы жизнеобеспечения населения и объекты, являющиеся национальным достоянием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проводимых мероприятиях научного и методического обеспечения мобилизационной подготовки,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развитии международного сотрудничества в области мобилизационной подготовки,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разработке номенклатуры и объемов хранения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 в проведении мероприятий по подготовке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работ по военно-транспортной обязанности на период мобилизации, военного положения и в военное время на территории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работы в проведении среди населения разъяснительной работы о порядке действий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обеспечения территориальных органов территориальных войск служебными помещениями в пределах численности и структуры, утвержденной Министерством обороны Республики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средств,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руководство территориальной подсистемой гражданской обороны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создания запасных (городских, загородных) вспомогательных и подвижных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планов гражданской обороны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объемов и принятие необходимых мер по накоплению, хранению, обновлению и поддерживанию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размещения технических средств оповещения и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и контроль проведения работ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работы по приписке граждан к призывным участкам и призыву граждан на воинскую службу, а также формирование приписных и призывных комиссий на период проведения призыва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городского органа военного управления призывным (сборным) пунктом,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функций, предусмотренных нормативными правовыми актами в области мобилизационной подготовки и мобилизации.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обладает правами и обязанностями, необходимыми для реализации своих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осуществляется руководителем Управления, который осуществляет общее руководство деятельностью мобилизационной подготовки и несет персональную ответственность за выполнение возложенных на Управление задач, а также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Представляет руководству государственного органа или организаций предложения по структуре и штатной численности мобилизационных органов;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заместителя (заместителей).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от имени мобилизационного органа в другие структурные подразделения по вопросам, входящим в компетенцию мобилизационных органов, подписываются руководителем мобилизационного органа, а в случае отсутствия – лицом, его замещающим.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реализации своих полномочий отчитывается акиму города и курирующему заместителю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Управление в государственных органах и иных организациях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стратегических и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действует без доверенности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организацию работы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исполняет поручения и акты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нормативных правовых актов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норм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реализует политику гендерного равенства;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график личного приема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на заседаниях призывной комиссии в период проведения призыва на срочную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"Специализированная база"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