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7714" w14:textId="5d17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пилотного проекта по размещению единого государственного заказа на дополнительное образование для детей (творческий и спортивный заказы, образовательный заказ на дополнительное образование) с учетом персонифицированного финансирования по получателям услуг в городе Шымкент</w:t>
      </w:r>
    </w:p>
    <w:p>
      <w:pPr>
        <w:spacing w:after="0"/>
        <w:ind w:left="0"/>
        <w:jc w:val="both"/>
      </w:pPr>
      <w:r>
        <w:rPr>
          <w:rFonts w:ascii="Times New Roman"/>
          <w:b w:val="false"/>
          <w:i w:val="false"/>
          <w:color w:val="000000"/>
          <w:sz w:val="28"/>
        </w:rPr>
        <w:t>Постановление акимата города Шымкент от 19 июня 2025 года № 3448</w:t>
      </w:r>
    </w:p>
    <w:p>
      <w:pPr>
        <w:spacing w:after="0"/>
        <w:ind w:left="0"/>
        <w:jc w:val="both"/>
      </w:pPr>
      <w:bookmarkStart w:name="z1" w:id="0"/>
      <w:r>
        <w:rPr>
          <w:rFonts w:ascii="Times New Roman"/>
          <w:b w:val="false"/>
          <w:i w:val="false"/>
          <w:color w:val="000000"/>
          <w:sz w:val="28"/>
        </w:rPr>
        <w:t>
      В соответствии с подпунктами 1), 2), 3), 4) и 10) пункта 40 Совместного приказа Министра культуры и информации Республики Казахстан от 30 мая 2025 года № 251-НҚ, Министра туризма и спорта Республики Казахстан от 28 мая 2025 года № 75, Министра цифрового развития, инноваций и аэрокосмической промышленности Республики Казахстан от 28 мая 2025 года № 266/НҚ и Министра просвещения Республики Казахстан от 28 мая 2025 года № 125 "О реализации пилотного проекта по размещению единого государственного заказа на дополнительное образование для детей (творческий и спортивный заказы, образовательный заказ на дополнительное образование) с учетом персонифицированного финансирования по получателям услуг" акимат города Шымкент ПОСТАНОВЛЯЕТ:</w:t>
      </w:r>
    </w:p>
    <w:bookmarkEnd w:id="0"/>
    <w:bookmarkStart w:name="z2" w:id="1"/>
    <w:p>
      <w:pPr>
        <w:spacing w:after="0"/>
        <w:ind w:left="0"/>
        <w:jc w:val="both"/>
      </w:pPr>
      <w:r>
        <w:rPr>
          <w:rFonts w:ascii="Times New Roman"/>
          <w:b w:val="false"/>
          <w:i w:val="false"/>
          <w:color w:val="000000"/>
          <w:sz w:val="28"/>
        </w:rPr>
        <w:t>
      1. Определить администратором бюджетных программ единого государственного заказа (далее – ЕГЗ) в городе Шымкент государственное учреждение "Управление образования города Шымкент".</w:t>
      </w:r>
    </w:p>
    <w:bookmarkEnd w:id="1"/>
    <w:bookmarkStart w:name="z3" w:id="2"/>
    <w:p>
      <w:pPr>
        <w:spacing w:after="0"/>
        <w:ind w:left="0"/>
        <w:jc w:val="both"/>
      </w:pPr>
      <w:r>
        <w:rPr>
          <w:rFonts w:ascii="Times New Roman"/>
          <w:b w:val="false"/>
          <w:i w:val="false"/>
          <w:color w:val="000000"/>
          <w:sz w:val="28"/>
        </w:rPr>
        <w:t>
      2. Объединить государственный образовательный заказ на дополнительное образование детей, государственный творческий заказ и государственный спортивный заказ в ЕГЗ за исключением объема бюджетных средств, предусмотренных на целевой ваучер.</w:t>
      </w:r>
    </w:p>
    <w:bookmarkEnd w:id="2"/>
    <w:bookmarkStart w:name="z4" w:id="3"/>
    <w:p>
      <w:pPr>
        <w:spacing w:after="0"/>
        <w:ind w:left="0"/>
        <w:jc w:val="both"/>
      </w:pPr>
      <w:r>
        <w:rPr>
          <w:rFonts w:ascii="Times New Roman"/>
          <w:b w:val="false"/>
          <w:i w:val="false"/>
          <w:color w:val="000000"/>
          <w:sz w:val="28"/>
        </w:rPr>
        <w:t xml:space="preserve">
      3. Формировать перечень поставщиков услуг и список ваучеродержателей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4. Определить объем ЕГЗ для реализации пилотного проекта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4"/>
    <w:bookmarkStart w:name="z6" w:id="5"/>
    <w:p>
      <w:pPr>
        <w:spacing w:after="0"/>
        <w:ind w:left="0"/>
        <w:jc w:val="both"/>
      </w:pPr>
      <w:r>
        <w:rPr>
          <w:rFonts w:ascii="Times New Roman"/>
          <w:b w:val="false"/>
          <w:i w:val="false"/>
          <w:color w:val="000000"/>
          <w:sz w:val="28"/>
        </w:rPr>
        <w:t xml:space="preserve">
      5. Утвердить базовый норматив и корректирующие коэффициенты в рамках ЕГЗ,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5"/>
    <w:bookmarkStart w:name="z7" w:id="6"/>
    <w:p>
      <w:pPr>
        <w:spacing w:after="0"/>
        <w:ind w:left="0"/>
        <w:jc w:val="both"/>
      </w:pPr>
      <w:r>
        <w:rPr>
          <w:rFonts w:ascii="Times New Roman"/>
          <w:b w:val="false"/>
          <w:i w:val="false"/>
          <w:color w:val="000000"/>
          <w:sz w:val="28"/>
        </w:rPr>
        <w:t xml:space="preserve">
      6. Утвердить критерии по оснащению (инвентарю/помещению) по определенным видам занятий (кружков/секции)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6"/>
    <w:bookmarkStart w:name="z8" w:id="7"/>
    <w:p>
      <w:pPr>
        <w:spacing w:after="0"/>
        <w:ind w:left="0"/>
        <w:jc w:val="both"/>
      </w:pPr>
      <w:r>
        <w:rPr>
          <w:rFonts w:ascii="Times New Roman"/>
          <w:b w:val="false"/>
          <w:i w:val="false"/>
          <w:color w:val="000000"/>
          <w:sz w:val="28"/>
        </w:rPr>
        <w:t xml:space="preserve">
      7. Определить виды занятий (кружков/секции)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7"/>
    <w:bookmarkStart w:name="z9" w:id="8"/>
    <w:p>
      <w:pPr>
        <w:spacing w:after="0"/>
        <w:ind w:left="0"/>
        <w:jc w:val="both"/>
      </w:pPr>
      <w:r>
        <w:rPr>
          <w:rFonts w:ascii="Times New Roman"/>
          <w:b w:val="false"/>
          <w:i w:val="false"/>
          <w:color w:val="000000"/>
          <w:sz w:val="28"/>
        </w:rPr>
        <w:t>
      8. Государственному учреждению "Управление образования города Шымкент" в установленном законодательством Республики Казахстан порядке обеспечить:</w:t>
      </w:r>
    </w:p>
    <w:bookmarkEnd w:id="8"/>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на казахском и русском языках, удостоверенном электронной цифровой подписью;</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Шымкент после его официального опубликования;</w:t>
      </w:r>
    </w:p>
    <w:p>
      <w:pPr>
        <w:spacing w:after="0"/>
        <w:ind w:left="0"/>
        <w:jc w:val="both"/>
      </w:pPr>
      <w:r>
        <w:rPr>
          <w:rFonts w:ascii="Times New Roman"/>
          <w:b w:val="false"/>
          <w:i w:val="false"/>
          <w:color w:val="000000"/>
          <w:sz w:val="28"/>
        </w:rPr>
        <w:t>
      3) принятие иных мер, вытекающих из настоящего постановления.</w:t>
      </w:r>
    </w:p>
    <w:bookmarkStart w:name="z10" w:id="9"/>
    <w:p>
      <w:pPr>
        <w:spacing w:after="0"/>
        <w:ind w:left="0"/>
        <w:jc w:val="both"/>
      </w:pPr>
      <w:r>
        <w:rPr>
          <w:rFonts w:ascii="Times New Roman"/>
          <w:b w:val="false"/>
          <w:i w:val="false"/>
          <w:color w:val="000000"/>
          <w:sz w:val="28"/>
        </w:rPr>
        <w:t>
      9. Исполнение настоящего постановления возложить на государственное учреждение "Управление образования города Шымкент".</w:t>
      </w:r>
    </w:p>
    <w:bookmarkEnd w:id="9"/>
    <w:bookmarkStart w:name="z11" w:id="10"/>
    <w:p>
      <w:pPr>
        <w:spacing w:after="0"/>
        <w:ind w:left="0"/>
        <w:jc w:val="both"/>
      </w:pPr>
      <w:r>
        <w:rPr>
          <w:rFonts w:ascii="Times New Roman"/>
          <w:b w:val="false"/>
          <w:i w:val="false"/>
          <w:color w:val="000000"/>
          <w:sz w:val="28"/>
        </w:rPr>
        <w:t>
      10. Контроль за исполнением настоящего постановления возложить на курирующего заместителя акима города.</w:t>
      </w:r>
    </w:p>
    <w:bookmarkEnd w:id="10"/>
    <w:bookmarkStart w:name="z12" w:id="11"/>
    <w:p>
      <w:pPr>
        <w:spacing w:after="0"/>
        <w:ind w:left="0"/>
        <w:jc w:val="both"/>
      </w:pPr>
      <w:r>
        <w:rPr>
          <w:rFonts w:ascii="Times New Roman"/>
          <w:b w:val="false"/>
          <w:i w:val="false"/>
          <w:color w:val="000000"/>
          <w:sz w:val="28"/>
        </w:rPr>
        <w:t>
      11. Настоящее постановление вводится в действие со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Шымкент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 города</w:t>
            </w:r>
            <w:r>
              <w:br/>
            </w:r>
            <w:r>
              <w:rPr>
                <w:rFonts w:ascii="Times New Roman"/>
                <w:b w:val="false"/>
                <w:i w:val="false"/>
                <w:color w:val="000000"/>
                <w:sz w:val="20"/>
              </w:rPr>
              <w:t>Шымкент от 19 июня 2025 года</w:t>
            </w:r>
            <w:r>
              <w:br/>
            </w:r>
            <w:r>
              <w:rPr>
                <w:rFonts w:ascii="Times New Roman"/>
                <w:b w:val="false"/>
                <w:i w:val="false"/>
                <w:color w:val="000000"/>
                <w:sz w:val="20"/>
              </w:rPr>
              <w:t>№ 3448</w:t>
            </w:r>
          </w:p>
        </w:tc>
      </w:tr>
    </w:tbl>
    <w:p>
      <w:pPr>
        <w:spacing w:after="0"/>
        <w:ind w:left="0"/>
        <w:jc w:val="left"/>
      </w:pPr>
      <w:r>
        <w:rPr>
          <w:rFonts w:ascii="Times New Roman"/>
          <w:b/>
          <w:i w:val="false"/>
          <w:color w:val="000000"/>
        </w:rPr>
        <w:t xml:space="preserve"> Перечень поставщиков услуг и список ваучеродержателей</w:t>
      </w:r>
    </w:p>
    <w:p>
      <w:pPr>
        <w:spacing w:after="0"/>
        <w:ind w:left="0"/>
        <w:jc w:val="both"/>
      </w:pPr>
      <w:r>
        <w:rPr>
          <w:rFonts w:ascii="Times New Roman"/>
          <w:b w:val="false"/>
          <w:i w:val="false"/>
          <w:color w:val="ff0000"/>
          <w:sz w:val="28"/>
        </w:rPr>
        <w:t xml:space="preserve">
      Сноска. Приложение 1 - в редакции постановления акимата города Шымкент от 22.08.2025 </w:t>
      </w:r>
      <w:r>
        <w:rPr>
          <w:rFonts w:ascii="Times New Roman"/>
          <w:b w:val="false"/>
          <w:i w:val="false"/>
          <w:color w:val="ff0000"/>
          <w:sz w:val="28"/>
        </w:rPr>
        <w:t>№ 4424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Перечень поставщиков формируется мониторинговой Комиссией из числа юридических лиц, ведущих предпринимательскую деятельность согласно нижеследующего классификатора. Для оценки соответствия юридического лица поставщика значению классификатора используется Общий классификатор видов экономической деятельности (ОКЭД) по основному виду деятельности такого юридического лица.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вида организации (поставщика)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Организации образовательного досуга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школы среднего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 (Высшее учебное заведение)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 (Техническое и профессиональное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 в сфере образовательного и познавательного досуга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развивающий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Дворец школьников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детско-юношеского творчества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юных натуралистов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центр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Биологический центр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юных техников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технического творчества для детей и юношества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юных туристов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детско-юношеского туризма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дворовый клуб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искусств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Музыкальная школа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школа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художественно-эстетической направленности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по направлениям деятельности и интересам детей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Организации спортивного досуга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 в сфере спортивного досуга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Детско-юношеская спортивная школа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детско-юношеская школа олимпийского резерва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школа для лиц с инвалидностью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подготовки олимпийского резерва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олимпийской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высшего спортивного мастерства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Детско-юношеский клуб физической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клуб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клуб для лиц с инвалидностью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спортивный клуб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спортивной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спортивной подготовки для лиц с 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Фитнес-центр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Организации культурного досуга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 в сфере культурного и творческого досуга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Культурно-досуговая организация (дворец культуры, клуб)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Концертная организация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Зоологический парк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поставщиков формируется мониторинговой Комиссией, согласно Алгоритма, на основании данного классификатору путем оценки основного вида ОКЭД юридического лица поставщика.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 города</w:t>
            </w:r>
            <w:r>
              <w:br/>
            </w:r>
            <w:r>
              <w:rPr>
                <w:rFonts w:ascii="Times New Roman"/>
                <w:b w:val="false"/>
                <w:i w:val="false"/>
                <w:color w:val="000000"/>
                <w:sz w:val="20"/>
              </w:rPr>
              <w:t>Шымкент от 19 июня</w:t>
            </w:r>
            <w:r>
              <w:br/>
            </w:r>
            <w:r>
              <w:rPr>
                <w:rFonts w:ascii="Times New Roman"/>
                <w:b w:val="false"/>
                <w:i w:val="false"/>
                <w:color w:val="000000"/>
                <w:sz w:val="20"/>
              </w:rPr>
              <w:t>2025 года № 3448</w:t>
            </w:r>
          </w:p>
        </w:tc>
      </w:tr>
    </w:tbl>
    <w:p>
      <w:pPr>
        <w:spacing w:after="0"/>
        <w:ind w:left="0"/>
        <w:jc w:val="left"/>
      </w:pPr>
      <w:r>
        <w:rPr>
          <w:rFonts w:ascii="Times New Roman"/>
          <w:b/>
          <w:i w:val="false"/>
          <w:color w:val="000000"/>
        </w:rPr>
        <w:t xml:space="preserve"> Объем ЕГЗ для реализации пилотного проекта</w:t>
      </w:r>
    </w:p>
    <w:p>
      <w:pPr>
        <w:spacing w:after="0"/>
        <w:ind w:left="0"/>
        <w:jc w:val="both"/>
      </w:pPr>
      <w:r>
        <w:rPr>
          <w:rFonts w:ascii="Times New Roman"/>
          <w:b w:val="false"/>
          <w:i w:val="false"/>
          <w:color w:val="ff0000"/>
          <w:sz w:val="28"/>
        </w:rPr>
        <w:t xml:space="preserve">
      Сноска. Приложение 2 - в редакции постановления акимата города Шымкент от 09.12.2025 </w:t>
      </w:r>
      <w:r>
        <w:rPr>
          <w:rFonts w:ascii="Times New Roman"/>
          <w:b w:val="false"/>
          <w:i w:val="false"/>
          <w:color w:val="ff0000"/>
          <w:sz w:val="28"/>
        </w:rPr>
        <w:t>№ 6640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Дети с ограниченными возможностями (специальные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Дети с особыми образовательными потребностями (интегрированные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Дети на общих основаниях (общеразвивающие группы)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мест на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Нормативы финансирования на 2025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22 500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июль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475 467 250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август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сентябрь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401 025 481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октябрь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355 923 749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ноябрь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декабрь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объем ЕГЗ на 2025 год, по видам норматива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6 975 000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2 597 476 480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объем ЕГЗ на 2025 год,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объем ЕГЗ на 2025 год,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2 608 051 480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мест на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Нормативы финансирования на 2026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22 500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январь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февраль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март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апрель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май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июнь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июль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август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сентябрь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октябрь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ноябрь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ЕГЗ, декабрь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объем ЕГЗ на 2026 год, по видам норматива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21 600 000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41 850 000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5 400 000 000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объем ЕГЗ на 2026 год,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объем ЕГЗ на 2026 год,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5 463 450 000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рамках выделенного совокупного бюджета ваучеры будут выдаваться без ограничений (до исчерпания бюджета)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Размер базового </w:t>
            </w:r>
            <w:r>
              <w:br/>
            </w:r>
            <w:r>
              <w:rPr>
                <w:rFonts w:ascii="Times New Roman"/>
                <w:b w:val="false"/>
                <w:i w:val="false"/>
                <w:color w:val="000000"/>
                <w:sz w:val="20"/>
              </w:rPr>
              <w:t>норматива и</w:t>
            </w:r>
            <w:r>
              <w:br/>
            </w:r>
            <w:r>
              <w:rPr>
                <w:rFonts w:ascii="Times New Roman"/>
                <w:b w:val="false"/>
                <w:i w:val="false"/>
                <w:color w:val="000000"/>
                <w:sz w:val="20"/>
              </w:rPr>
              <w:t xml:space="preserve">корректирующих </w:t>
            </w:r>
            <w:r>
              <w:br/>
            </w:r>
            <w:r>
              <w:rPr>
                <w:rFonts w:ascii="Times New Roman"/>
                <w:b w:val="false"/>
                <w:i w:val="false"/>
                <w:color w:val="000000"/>
                <w:sz w:val="20"/>
              </w:rPr>
              <w:t>коэффициентов</w:t>
            </w:r>
          </w:p>
        </w:tc>
      </w:tr>
    </w:tbl>
    <w:p>
      <w:pPr>
        <w:spacing w:after="0"/>
        <w:ind w:left="0"/>
        <w:jc w:val="both"/>
      </w:pPr>
      <w:r>
        <w:rPr>
          <w:rFonts w:ascii="Times New Roman"/>
          <w:b w:val="false"/>
          <w:i w:val="false"/>
          <w:color w:val="000000"/>
          <w:sz w:val="28"/>
        </w:rPr>
        <w:t>
      Базовый норматив: 15 000 тенге</w:t>
      </w:r>
    </w:p>
    <w:p>
      <w:pPr>
        <w:spacing w:after="0"/>
        <w:ind w:left="0"/>
        <w:jc w:val="left"/>
      </w:pPr>
      <w:r>
        <w:rPr>
          <w:rFonts w:ascii="Times New Roman"/>
          <w:b/>
          <w:i w:val="false"/>
          <w:color w:val="000000"/>
        </w:rPr>
        <w:t xml:space="preserve"> Корректирующие коэффициенты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Корректирующий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ЕГЗ, тенге = базовый норматив * корректирующий коэффициент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ограниченными возможностями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особыми образовательными потребностями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 тенге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Шымкент от 19 июня</w:t>
            </w:r>
            <w:r>
              <w:br/>
            </w:r>
            <w:r>
              <w:rPr>
                <w:rFonts w:ascii="Times New Roman"/>
                <w:b w:val="false"/>
                <w:i w:val="false"/>
                <w:color w:val="000000"/>
                <w:sz w:val="20"/>
              </w:rPr>
              <w:t>2025 года № 3448</w:t>
            </w:r>
          </w:p>
        </w:tc>
      </w:tr>
    </w:tbl>
    <w:p>
      <w:pPr>
        <w:spacing w:after="0"/>
        <w:ind w:left="0"/>
        <w:jc w:val="left"/>
      </w:pPr>
      <w:r>
        <w:rPr>
          <w:rFonts w:ascii="Times New Roman"/>
          <w:b/>
          <w:i w:val="false"/>
          <w:color w:val="000000"/>
        </w:rPr>
        <w:t xml:space="preserve"> Критерии по оснащению (инвентарю/помещению) по определенным видам занятий (кружков/секции)</w:t>
      </w:r>
    </w:p>
    <w:p>
      <w:pPr>
        <w:spacing w:after="0"/>
        <w:ind w:left="0"/>
        <w:jc w:val="both"/>
      </w:pPr>
      <w:r>
        <w:rPr>
          <w:rFonts w:ascii="Times New Roman"/>
          <w:b w:val="false"/>
          <w:i w:val="false"/>
          <w:color w:val="ff0000"/>
          <w:sz w:val="28"/>
        </w:rPr>
        <w:t xml:space="preserve">
      Сноска. Приложение 4 - в редакции постановления акимата города Шымкент от 09.12.2025 </w:t>
      </w:r>
      <w:r>
        <w:rPr>
          <w:rFonts w:ascii="Times New Roman"/>
          <w:b w:val="false"/>
          <w:i w:val="false"/>
          <w:color w:val="ff0000"/>
          <w:sz w:val="28"/>
        </w:rPr>
        <w:t>№ 6640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занятий (кружков/секций)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по оснащению (инвентаря/помещений)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 виды кружков и секций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Помещение: </w:t>
            </w:r>
          </w:p>
          <w:p>
            <w:pPr>
              <w:spacing w:after="20"/>
              <w:ind w:left="20"/>
              <w:jc w:val="both"/>
            </w:pPr>
            <w:r>
              <w:rPr>
                <w:rFonts w:ascii="Times New Roman"/>
                <w:b w:val="false"/>
                <w:i w:val="false"/>
                <w:color w:val="000000"/>
                <w:sz w:val="20"/>
              </w:rPr>
              <w:t>
1) видеонаблюдение: действующая система видеонаблюдения, в местах общего пользования (кроме душевых, раздевалок и туалетов), на входе/выходе со временем хранения видеоархива не менее 30 календарных дней</w:t>
            </w:r>
          </w:p>
          <w:p>
            <w:pPr>
              <w:spacing w:after="20"/>
              <w:ind w:left="20"/>
              <w:jc w:val="both"/>
            </w:pPr>
            <w:r>
              <w:rPr>
                <w:rFonts w:ascii="Times New Roman"/>
                <w:b w:val="false"/>
                <w:i w:val="false"/>
                <w:color w:val="000000"/>
                <w:sz w:val="20"/>
              </w:rPr>
              <w:t>
2) аппаратный контроль посещаемости: терминалы генерации QR или терминалы распознавания биометрии ребенка/законного представителя (в случае наличия приказа администратора контроля табелей посещаемости о внедрении аппаратного контроля посещаемости занятий)</w:t>
            </w:r>
          </w:p>
          <w:p>
            <w:pPr>
              <w:spacing w:after="20"/>
              <w:ind w:left="20"/>
              <w:jc w:val="both"/>
            </w:pPr>
            <w:r>
              <w:rPr>
                <w:rFonts w:ascii="Times New Roman"/>
                <w:b w:val="false"/>
                <w:i w:val="false"/>
                <w:color w:val="000000"/>
                <w:sz w:val="20"/>
              </w:rPr>
              <w:t>
3) тип помещения: закрытое, отапливаемое, проветриваемое</w:t>
            </w:r>
          </w:p>
          <w:p>
            <w:pPr>
              <w:spacing w:after="20"/>
              <w:ind w:left="20"/>
              <w:jc w:val="both"/>
            </w:pPr>
            <w:r>
              <w:rPr>
                <w:rFonts w:ascii="Times New Roman"/>
                <w:b w:val="false"/>
                <w:i w:val="false"/>
                <w:color w:val="000000"/>
                <w:sz w:val="20"/>
              </w:rPr>
              <w:t>
4) пожарная безопасность: система оповещения, план эвакуации, огнетушители, сигнализация, пожарные выходы с обозначением</w:t>
            </w:r>
          </w:p>
          <w:p>
            <w:pPr>
              <w:spacing w:after="20"/>
              <w:ind w:left="20"/>
              <w:jc w:val="both"/>
            </w:pPr>
            <w:r>
              <w:rPr>
                <w:rFonts w:ascii="Times New Roman"/>
                <w:b w:val="false"/>
                <w:i w:val="false"/>
                <w:color w:val="000000"/>
                <w:sz w:val="20"/>
              </w:rPr>
              <w:t>
5) доступная среда: пандусы, при необходимости подъемники (для проведения занятий с детьми с ограниченными возможностями)</w:t>
            </w:r>
          </w:p>
          <w:p>
            <w:pPr>
              <w:spacing w:after="20"/>
              <w:ind w:left="20"/>
              <w:jc w:val="both"/>
            </w:pPr>
            <w:r>
              <w:rPr>
                <w:rFonts w:ascii="Times New Roman"/>
                <w:b w:val="false"/>
                <w:i w:val="false"/>
                <w:color w:val="000000"/>
                <w:sz w:val="20"/>
              </w:rPr>
              <w:t>
6) санитарные условия: соответствие СанПиН (санитарно-эпидемиологическим требованиям); ежедневная уборка, проветривание, кварцевание (по графику); наличие журналов дезинфекции и уборки; обеспечение питьевого режима (кулер, бачок с водой); медицинская аптечка, пост первой помощи</w:t>
            </w:r>
          </w:p>
          <w:p>
            <w:pPr>
              <w:spacing w:after="20"/>
              <w:ind w:left="20"/>
              <w:jc w:val="both"/>
            </w:pPr>
            <w:r>
              <w:rPr>
                <w:rFonts w:ascii="Times New Roman"/>
                <w:b w:val="false"/>
                <w:i w:val="false"/>
                <w:color w:val="000000"/>
                <w:sz w:val="20"/>
              </w:rPr>
              <w:t>
7) туалеты: раздельные для мальчиков и девочек (для общих групп по признаку пола вместимостью более 10 человек), обеспеченные бумагой и санитайзерами</w:t>
            </w:r>
          </w:p>
          <w:p>
            <w:pPr>
              <w:spacing w:after="20"/>
              <w:ind w:left="20"/>
              <w:jc w:val="both"/>
            </w:pPr>
            <w:r>
              <w:rPr>
                <w:rFonts w:ascii="Times New Roman"/>
                <w:b w:val="false"/>
                <w:i w:val="false"/>
                <w:color w:val="000000"/>
                <w:sz w:val="20"/>
              </w:rPr>
              <w:t>
8) расписание занятий (уроков, учителей)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Спортивные секции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Помещение: </w:t>
            </w:r>
          </w:p>
          <w:p>
            <w:pPr>
              <w:spacing w:after="20"/>
              <w:ind w:left="20"/>
              <w:jc w:val="both"/>
            </w:pPr>
            <w:r>
              <w:rPr>
                <w:rFonts w:ascii="Times New Roman"/>
                <w:b w:val="false"/>
                <w:i w:val="false"/>
                <w:color w:val="000000"/>
                <w:sz w:val="20"/>
              </w:rPr>
              <w:t>
1) высота потолка: не менее 7 метров для занятий с мячом и воланчиком, не менее 3 метров для иных видов занятий</w:t>
            </w:r>
          </w:p>
          <w:p>
            <w:pPr>
              <w:spacing w:after="20"/>
              <w:ind w:left="20"/>
              <w:jc w:val="both"/>
            </w:pPr>
            <w:r>
              <w:rPr>
                <w:rFonts w:ascii="Times New Roman"/>
                <w:b w:val="false"/>
                <w:i w:val="false"/>
                <w:color w:val="000000"/>
                <w:sz w:val="20"/>
              </w:rPr>
              <w:t>
2) площадь помещения: от 100 квадратных метров</w:t>
            </w:r>
          </w:p>
          <w:p>
            <w:pPr>
              <w:spacing w:after="20"/>
              <w:ind w:left="20"/>
              <w:jc w:val="both"/>
            </w:pPr>
            <w:r>
              <w:rPr>
                <w:rFonts w:ascii="Times New Roman"/>
                <w:b w:val="false"/>
                <w:i w:val="false"/>
                <w:color w:val="000000"/>
                <w:sz w:val="20"/>
              </w:rPr>
              <w:t>
Для проведения занятий, кроме шахмат, шашек, Го и киберспорта:</w:t>
            </w:r>
          </w:p>
          <w:p>
            <w:pPr>
              <w:spacing w:after="20"/>
              <w:ind w:left="20"/>
              <w:jc w:val="both"/>
            </w:pPr>
            <w:r>
              <w:rPr>
                <w:rFonts w:ascii="Times New Roman"/>
                <w:b w:val="false"/>
                <w:i w:val="false"/>
                <w:color w:val="000000"/>
                <w:sz w:val="20"/>
              </w:rPr>
              <w:t>
2) раздевалки: раздельные для мальчиков и девочек</w:t>
            </w:r>
          </w:p>
          <w:p>
            <w:pPr>
              <w:spacing w:after="20"/>
              <w:ind w:left="20"/>
              <w:jc w:val="both"/>
            </w:pPr>
            <w:r>
              <w:rPr>
                <w:rFonts w:ascii="Times New Roman"/>
                <w:b w:val="false"/>
                <w:i w:val="false"/>
                <w:color w:val="000000"/>
                <w:sz w:val="20"/>
              </w:rPr>
              <w:t>
3) душевые: раздельные для мальчиков и девочек, противоскользящее покрытие пола, горячая и холодная вода, шторки или перегородки, для группы из 20 детей должно быть не менее двух душевых для каждого пола.</w:t>
            </w:r>
          </w:p>
          <w:p>
            <w:pPr>
              <w:spacing w:after="20"/>
              <w:ind w:left="20"/>
              <w:jc w:val="both"/>
            </w:pPr>
            <w:r>
              <w:rPr>
                <w:rFonts w:ascii="Times New Roman"/>
                <w:b w:val="false"/>
                <w:i w:val="false"/>
                <w:color w:val="000000"/>
                <w:sz w:val="20"/>
              </w:rPr>
              <w:t>
4) шкафчики: для хранения одежды, с номерами, в количестве не менее максимального человек в группе, установленных настоящим документом</w:t>
            </w:r>
          </w:p>
          <w:p>
            <w:pPr>
              <w:spacing w:after="20"/>
              <w:ind w:left="20"/>
              <w:jc w:val="both"/>
            </w:pPr>
            <w:r>
              <w:rPr>
                <w:rFonts w:ascii="Times New Roman"/>
                <w:b w:val="false"/>
                <w:i w:val="false"/>
                <w:color w:val="000000"/>
                <w:sz w:val="20"/>
              </w:rPr>
              <w:t>
</w:t>
            </w:r>
            <w:r>
              <w:rPr>
                <w:rFonts w:ascii="Times New Roman"/>
                <w:b/>
                <w:i w:val="false"/>
                <w:color w:val="000000"/>
                <w:sz w:val="20"/>
              </w:rPr>
              <w:t>Общий инвентарь для разных видов спорта:</w:t>
            </w:r>
          </w:p>
          <w:p>
            <w:pPr>
              <w:spacing w:after="20"/>
              <w:ind w:left="20"/>
              <w:jc w:val="both"/>
            </w:pPr>
            <w:r>
              <w:rPr>
                <w:rFonts w:ascii="Times New Roman"/>
                <w:b w:val="false"/>
                <w:i w:val="false"/>
                <w:color w:val="000000"/>
                <w:sz w:val="20"/>
              </w:rPr>
              <w:t>
Спортивный инвентарь (по видам спорта):</w:t>
            </w:r>
          </w:p>
          <w:p>
            <w:pPr>
              <w:spacing w:after="20"/>
              <w:ind w:left="20"/>
              <w:jc w:val="both"/>
            </w:pPr>
            <w:r>
              <w:rPr>
                <w:rFonts w:ascii="Times New Roman"/>
                <w:b w:val="false"/>
                <w:i w:val="false"/>
                <w:color w:val="000000"/>
                <w:sz w:val="20"/>
              </w:rPr>
              <w:t>
• Единоборства : татами, кимоно, пояса, борцовки, шлемы, борцовские ковры.</w:t>
            </w:r>
          </w:p>
          <w:p>
            <w:pPr>
              <w:spacing w:after="20"/>
              <w:ind w:left="20"/>
              <w:jc w:val="both"/>
            </w:pPr>
            <w:r>
              <w:rPr>
                <w:rFonts w:ascii="Times New Roman"/>
                <w:b w:val="false"/>
                <w:i w:val="false"/>
                <w:color w:val="000000"/>
                <w:sz w:val="20"/>
              </w:rPr>
              <w:t>
• Плавание: дорожки, буйки, стартовые тумбы, очки, доски, спаскруг, инвентарь для адаптивного плавания (жилеты, ленты).</w:t>
            </w:r>
          </w:p>
          <w:p>
            <w:pPr>
              <w:spacing w:after="20"/>
              <w:ind w:left="20"/>
              <w:jc w:val="both"/>
            </w:pPr>
            <w:r>
              <w:rPr>
                <w:rFonts w:ascii="Times New Roman"/>
                <w:b w:val="false"/>
                <w:i w:val="false"/>
                <w:color w:val="000000"/>
                <w:sz w:val="20"/>
              </w:rPr>
              <w:t>
• Шашки/шахматы: доски, фигуры, таймеры, тактильные доски и фигуры, говорящие часы.</w:t>
            </w:r>
          </w:p>
          <w:p>
            <w:pPr>
              <w:spacing w:after="20"/>
              <w:ind w:left="20"/>
              <w:jc w:val="both"/>
            </w:pPr>
            <w:r>
              <w:rPr>
                <w:rFonts w:ascii="Times New Roman"/>
                <w:b w:val="false"/>
                <w:i w:val="false"/>
                <w:color w:val="000000"/>
                <w:sz w:val="20"/>
              </w:rPr>
              <w:t>
• Футбол, футзал, мини футбол, волейбол, баскетбол (инклюзия): мячи, ворота, стойки, адаптированные мячи.</w:t>
            </w:r>
          </w:p>
          <w:p>
            <w:pPr>
              <w:spacing w:after="20"/>
              <w:ind w:left="20"/>
              <w:jc w:val="both"/>
            </w:pPr>
            <w:r>
              <w:rPr>
                <w:rFonts w:ascii="Times New Roman"/>
                <w:b w:val="false"/>
                <w:i w:val="false"/>
                <w:color w:val="000000"/>
                <w:sz w:val="20"/>
              </w:rPr>
              <w:t>
• ОФП: скакалки, мячи, гантели, коврики, эспандеры, шведская стенка, гимнастические скамейки, маты.</w:t>
            </w:r>
          </w:p>
          <w:p>
            <w:pPr>
              <w:spacing w:after="20"/>
              <w:ind w:left="20"/>
              <w:jc w:val="both"/>
            </w:pPr>
            <w:r>
              <w:rPr>
                <w:rFonts w:ascii="Times New Roman"/>
                <w:b w:val="false"/>
                <w:i w:val="false"/>
                <w:color w:val="000000"/>
                <w:sz w:val="20"/>
              </w:rPr>
              <w:t>
Дополнительный и вспомогательный инвентарь:</w:t>
            </w:r>
          </w:p>
          <w:p>
            <w:pPr>
              <w:spacing w:after="20"/>
              <w:ind w:left="20"/>
              <w:jc w:val="both"/>
            </w:pPr>
            <w:r>
              <w:rPr>
                <w:rFonts w:ascii="Times New Roman"/>
                <w:b w:val="false"/>
                <w:i w:val="false"/>
                <w:color w:val="000000"/>
                <w:sz w:val="20"/>
              </w:rPr>
              <w:t>
• Аптечка,</w:t>
            </w:r>
          </w:p>
          <w:p>
            <w:pPr>
              <w:spacing w:after="20"/>
              <w:ind w:left="20"/>
              <w:jc w:val="both"/>
            </w:pPr>
            <w:r>
              <w:rPr>
                <w:rFonts w:ascii="Times New Roman"/>
                <w:b w:val="false"/>
                <w:i w:val="false"/>
                <w:color w:val="000000"/>
                <w:sz w:val="20"/>
              </w:rPr>
              <w:t>
• Звуковая/световая система,</w:t>
            </w:r>
          </w:p>
          <w:p>
            <w:pPr>
              <w:spacing w:after="20"/>
              <w:ind w:left="20"/>
              <w:jc w:val="both"/>
            </w:pPr>
            <w:r>
              <w:rPr>
                <w:rFonts w:ascii="Times New Roman"/>
                <w:b w:val="false"/>
                <w:i w:val="false"/>
                <w:color w:val="000000"/>
                <w:sz w:val="20"/>
              </w:rPr>
              <w:t>
• ТренажҰры (по видам спорта),</w:t>
            </w:r>
          </w:p>
          <w:p>
            <w:pPr>
              <w:spacing w:after="20"/>
              <w:ind w:left="20"/>
              <w:jc w:val="both"/>
            </w:pPr>
            <w:r>
              <w:rPr>
                <w:rFonts w:ascii="Times New Roman"/>
                <w:b w:val="false"/>
                <w:i w:val="false"/>
                <w:color w:val="000000"/>
                <w:sz w:val="20"/>
              </w:rPr>
              <w:t>
• Индикаторы, таймеры,</w:t>
            </w:r>
          </w:p>
          <w:p>
            <w:pPr>
              <w:spacing w:after="20"/>
              <w:ind w:left="20"/>
              <w:jc w:val="both"/>
            </w:pPr>
            <w:r>
              <w:rPr>
                <w:rFonts w:ascii="Times New Roman"/>
                <w:b w:val="false"/>
                <w:i w:val="false"/>
                <w:color w:val="000000"/>
                <w:sz w:val="20"/>
              </w:rPr>
              <w:t>
• Тренировочные снаряды (мячи, мешки, манекены и т.д.),</w:t>
            </w:r>
          </w:p>
          <w:p>
            <w:pPr>
              <w:spacing w:after="20"/>
              <w:ind w:left="20"/>
              <w:jc w:val="both"/>
            </w:pPr>
            <w:r>
              <w:rPr>
                <w:rFonts w:ascii="Times New Roman"/>
                <w:b w:val="false"/>
                <w:i w:val="false"/>
                <w:color w:val="000000"/>
                <w:sz w:val="20"/>
              </w:rPr>
              <w:t>
• Хозяйственный инвентарь: швабры, ведра, шкаф для уборочного инвентаря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Волейбол классический</w:t>
            </w:r>
          </w:p>
          <w:p>
            <w:pPr>
              <w:spacing w:after="20"/>
              <w:ind w:left="20"/>
              <w:jc w:val="both"/>
            </w:pPr>
            <w:r>
              <w:rPr>
                <w:rFonts w:ascii="Times New Roman"/>
                <w:b w:val="false"/>
                <w:i w:val="false"/>
                <w:color w:val="000000"/>
                <w:sz w:val="20"/>
              </w:rPr>
              <w:t>
</w:t>
            </w:r>
            <w:r>
              <w:rPr>
                <w:rFonts w:ascii="Times New Roman"/>
                <w:b/>
                <w:i w:val="false"/>
                <w:color w:val="000000"/>
                <w:sz w:val="20"/>
              </w:rPr>
              <w:t>Волейбол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Волейбол сидя [ОВ: по ОДА]</w:t>
            </w:r>
          </w:p>
          <w:p>
            <w:pPr>
              <w:spacing w:after="20"/>
              <w:ind w:left="20"/>
              <w:jc w:val="both"/>
            </w:pPr>
            <w:r>
              <w:rPr>
                <w:rFonts w:ascii="Times New Roman"/>
                <w:b w:val="false"/>
                <w:i w:val="false"/>
                <w:color w:val="000000"/>
                <w:sz w:val="20"/>
              </w:rPr>
              <w:t>
</w:t>
            </w:r>
            <w:r>
              <w:rPr>
                <w:rFonts w:ascii="Times New Roman"/>
                <w:b/>
                <w:i w:val="false"/>
                <w:color w:val="000000"/>
                <w:sz w:val="20"/>
              </w:rPr>
              <w:t>Волейбол стоя [ОВ: по ОДА]</w:t>
            </w:r>
          </w:p>
          <w:p>
            <w:pPr>
              <w:spacing w:after="20"/>
              <w:ind w:left="20"/>
              <w:jc w:val="both"/>
            </w:pPr>
            <w:r>
              <w:rPr>
                <w:rFonts w:ascii="Times New Roman"/>
                <w:b w:val="false"/>
                <w:i w:val="false"/>
                <w:color w:val="000000"/>
                <w:sz w:val="20"/>
              </w:rPr>
              <w:t>
</w:t>
            </w:r>
            <w:r>
              <w:rPr>
                <w:rFonts w:ascii="Times New Roman"/>
                <w:b/>
                <w:i w:val="false"/>
                <w:color w:val="000000"/>
                <w:sz w:val="20"/>
              </w:rPr>
              <w:t>Волейбол адаптивный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1) Закрытый спортивный зал или крытая площадка: размеры 18×9 м (размер стандартного волейбольного поля); высота потолков — не менее 7 м; пол (резиновое, паркетное или ПВХ-покрытие)</w:t>
            </w:r>
          </w:p>
          <w:p>
            <w:pPr>
              <w:spacing w:after="20"/>
              <w:ind w:left="20"/>
              <w:jc w:val="both"/>
            </w:pPr>
            <w:r>
              <w:rPr>
                <w:rFonts w:ascii="Times New Roman"/>
                <w:b w:val="false"/>
                <w:i w:val="false"/>
                <w:color w:val="000000"/>
                <w:sz w:val="20"/>
              </w:rPr>
              <w:t>
2) Наличие спортивной разметки: чҰткая разметка волейбольной площадки; возможность установки временной разметки для волейбола сидя</w:t>
            </w:r>
          </w:p>
          <w:p>
            <w:pPr>
              <w:spacing w:after="20"/>
              <w:ind w:left="20"/>
              <w:jc w:val="both"/>
            </w:pPr>
            <w:r>
              <w:rPr>
                <w:rFonts w:ascii="Times New Roman"/>
                <w:b w:val="false"/>
                <w:i w:val="false"/>
                <w:color w:val="000000"/>
                <w:sz w:val="20"/>
              </w:rPr>
              <w:t>
3) Освещение: искусственное освещение не менее 300 лк</w:t>
            </w:r>
          </w:p>
          <w:p>
            <w:pPr>
              <w:spacing w:after="20"/>
              <w:ind w:left="20"/>
              <w:jc w:val="both"/>
            </w:pPr>
            <w:r>
              <w:rPr>
                <w:rFonts w:ascii="Times New Roman"/>
                <w:b w:val="false"/>
                <w:i w:val="false"/>
                <w:color w:val="000000"/>
                <w:sz w:val="20"/>
              </w:rPr>
              <w:t>
4) Вентиляция и микроклимат: наличие системы вентиляции или окна; температурный режим: 18–20 °C</w:t>
            </w:r>
          </w:p>
          <w:p>
            <w:pPr>
              <w:spacing w:after="20"/>
              <w:ind w:left="20"/>
              <w:jc w:val="both"/>
            </w:pPr>
            <w:r>
              <w:rPr>
                <w:rFonts w:ascii="Times New Roman"/>
                <w:b w:val="false"/>
                <w:i w:val="false"/>
                <w:color w:val="000000"/>
                <w:sz w:val="20"/>
              </w:rPr>
              <w:t>
5) Безопасный доступ и условия для людей с ОВЗ: пандусы, широкие дверные проҰмы, лифты (если в здании несколько этажей); наличие санитарных комнат для МГН (маломобильных групп населения)</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1) Волейбольные мячи: стандартные тренировочные и соревновательные мячи (весом 260–280 г); мячи облегчҰнные — для младших возрастов и адаптивных групп; количество: не менее 1 мяч на 2 участника</w:t>
            </w:r>
          </w:p>
          <w:p>
            <w:pPr>
              <w:spacing w:after="20"/>
              <w:ind w:left="20"/>
              <w:jc w:val="both"/>
            </w:pPr>
            <w:r>
              <w:rPr>
                <w:rFonts w:ascii="Times New Roman"/>
                <w:b w:val="false"/>
                <w:i w:val="false"/>
                <w:color w:val="000000"/>
                <w:sz w:val="20"/>
              </w:rPr>
              <w:t>
2) Сетка волейбольная: регулируемая по высоте (стандарт/дети/сидячий волейбол); прочные стойки с креплением</w:t>
            </w:r>
          </w:p>
          <w:p>
            <w:pPr>
              <w:spacing w:after="20"/>
              <w:ind w:left="20"/>
              <w:jc w:val="both"/>
            </w:pPr>
            <w:r>
              <w:rPr>
                <w:rFonts w:ascii="Times New Roman"/>
                <w:b w:val="false"/>
                <w:i w:val="false"/>
                <w:color w:val="000000"/>
                <w:sz w:val="20"/>
              </w:rPr>
              <w:t>
3) Судейская вышка: с защитными бортами и нескользящей поверхностью; переносная или стационарная</w:t>
            </w:r>
          </w:p>
          <w:p>
            <w:pPr>
              <w:spacing w:after="20"/>
              <w:ind w:left="20"/>
              <w:jc w:val="both"/>
            </w:pPr>
            <w:r>
              <w:rPr>
                <w:rFonts w:ascii="Times New Roman"/>
                <w:b w:val="false"/>
                <w:i w:val="false"/>
                <w:color w:val="000000"/>
                <w:sz w:val="20"/>
              </w:rPr>
              <w:t>
4) Дополнительный инвентарь для тренировки: скакалки, фишки, конусы — для разминок и развивающих упражнений; упоры, мягкие модули и мячи большого диаметра — для начального обучения и работы с детьми ОВЗ; маты гимнастические — для безопасности при падениях и упражнениях сидя</w:t>
            </w:r>
          </w:p>
          <w:p>
            <w:pPr>
              <w:spacing w:after="20"/>
              <w:ind w:left="20"/>
              <w:jc w:val="both"/>
            </w:pPr>
            <w:r>
              <w:rPr>
                <w:rFonts w:ascii="Times New Roman"/>
                <w:b w:val="false"/>
                <w:i w:val="false"/>
                <w:color w:val="000000"/>
                <w:sz w:val="20"/>
              </w:rPr>
              <w:t>
5) Снаряжение для волейбола сидя и адаптивного волейбола: коврики или маты с нескользящим покрытием; укороченные стойки и сетка на высоте ~1 м; подушки, опоры под спину при необходимости</w:t>
            </w:r>
          </w:p>
          <w:p>
            <w:pPr>
              <w:spacing w:after="20"/>
              <w:ind w:left="20"/>
              <w:jc w:val="both"/>
            </w:pPr>
            <w:r>
              <w:rPr>
                <w:rFonts w:ascii="Times New Roman"/>
                <w:b w:val="false"/>
                <w:i w:val="false"/>
                <w:color w:val="000000"/>
                <w:sz w:val="20"/>
              </w:rPr>
              <w:t>
6) Оборудование для инклюзивных занятий: помощь при использовании ортопедических кресел, стульев; индивидуальные адаптивные приспособления (по показаниям)</w:t>
            </w:r>
          </w:p>
          <w:p>
            <w:pPr>
              <w:spacing w:after="20"/>
              <w:ind w:left="20"/>
              <w:jc w:val="both"/>
            </w:pPr>
            <w:r>
              <w:rPr>
                <w:rFonts w:ascii="Times New Roman"/>
                <w:b w:val="false"/>
                <w:i w:val="false"/>
                <w:color w:val="000000"/>
                <w:sz w:val="20"/>
              </w:rPr>
              <w:t>
7) Звуковое и информационное оборудование: громкоговоритель, музыкальное сопровождение (включая вибро- или световые сигналы для слабослышащих); табло/таймер.</w:t>
            </w:r>
          </w:p>
          <w:p>
            <w:pPr>
              <w:spacing w:after="20"/>
              <w:ind w:left="20"/>
              <w:jc w:val="both"/>
            </w:pPr>
            <w:r>
              <w:rPr>
                <w:rFonts w:ascii="Times New Roman"/>
                <w:b w:val="false"/>
                <w:i w:val="false"/>
                <w:color w:val="000000"/>
                <w:sz w:val="20"/>
              </w:rPr>
              <w:t>
8) Медицинское обеспечение: аптечка первой помощи (средства для обработки ран, бинты, холодовые пакеты и т.п.); журнал регистрации происшествий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ЛҰгкая атлетика</w:t>
            </w:r>
          </w:p>
          <w:p>
            <w:pPr>
              <w:spacing w:after="20"/>
              <w:ind w:left="20"/>
              <w:jc w:val="both"/>
            </w:pPr>
            <w:r>
              <w:rPr>
                <w:rFonts w:ascii="Times New Roman"/>
                <w:b w:val="false"/>
                <w:i w:val="false"/>
                <w:color w:val="000000"/>
                <w:sz w:val="20"/>
              </w:rPr>
              <w:t>
</w:t>
            </w:r>
            <w:r>
              <w:rPr>
                <w:rFonts w:ascii="Times New Roman"/>
                <w:b/>
                <w:i w:val="false"/>
                <w:color w:val="000000"/>
                <w:sz w:val="20"/>
              </w:rPr>
              <w:t>Легкая атлетика [ОВ: по зрению]</w:t>
            </w:r>
          </w:p>
          <w:p>
            <w:pPr>
              <w:spacing w:after="20"/>
              <w:ind w:left="20"/>
              <w:jc w:val="both"/>
            </w:pPr>
            <w:r>
              <w:rPr>
                <w:rFonts w:ascii="Times New Roman"/>
                <w:b w:val="false"/>
                <w:i w:val="false"/>
                <w:color w:val="000000"/>
                <w:sz w:val="20"/>
              </w:rPr>
              <w:t>
</w:t>
            </w:r>
            <w:r>
              <w:rPr>
                <w:rFonts w:ascii="Times New Roman"/>
                <w:b/>
                <w:i w:val="false"/>
                <w:color w:val="000000"/>
                <w:sz w:val="20"/>
              </w:rPr>
              <w:t>Легкая атлетика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Легкая атлетика [ОВ: по 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1) Легкоатлетический манеж</w:t>
            </w:r>
          </w:p>
          <w:p>
            <w:pPr>
              <w:spacing w:after="20"/>
              <w:ind w:left="20"/>
              <w:jc w:val="both"/>
            </w:pPr>
            <w:r>
              <w:rPr>
                <w:rFonts w:ascii="Times New Roman"/>
                <w:b w:val="false"/>
                <w:i w:val="false"/>
                <w:color w:val="000000"/>
                <w:sz w:val="20"/>
              </w:rPr>
              <w:t>
2) Стадион с беговыми дорожками</w:t>
            </w:r>
          </w:p>
          <w:p>
            <w:pPr>
              <w:spacing w:after="20"/>
              <w:ind w:left="20"/>
              <w:jc w:val="both"/>
            </w:pPr>
            <w:r>
              <w:rPr>
                <w:rFonts w:ascii="Times New Roman"/>
                <w:b w:val="false"/>
                <w:i w:val="false"/>
                <w:color w:val="000000"/>
                <w:sz w:val="20"/>
              </w:rPr>
              <w:t>
3) Прыжковые и метательные сектора</w:t>
            </w:r>
          </w:p>
          <w:p>
            <w:pPr>
              <w:spacing w:after="20"/>
              <w:ind w:left="20"/>
              <w:jc w:val="both"/>
            </w:pPr>
            <w:r>
              <w:rPr>
                <w:rFonts w:ascii="Times New Roman"/>
                <w:b w:val="false"/>
                <w:i w:val="false"/>
                <w:color w:val="000000"/>
                <w:sz w:val="20"/>
              </w:rPr>
              <w:t>
Для ОВ по зрению:</w:t>
            </w:r>
          </w:p>
          <w:p>
            <w:pPr>
              <w:spacing w:after="20"/>
              <w:ind w:left="20"/>
              <w:jc w:val="both"/>
            </w:pPr>
            <w:r>
              <w:rPr>
                <w:rFonts w:ascii="Times New Roman"/>
                <w:b w:val="false"/>
                <w:i w:val="false"/>
                <w:color w:val="000000"/>
                <w:sz w:val="20"/>
              </w:rPr>
              <w:t>
4) Манеж/стадион с тактильной разметкой</w:t>
            </w:r>
          </w:p>
          <w:p>
            <w:pPr>
              <w:spacing w:after="20"/>
              <w:ind w:left="20"/>
              <w:jc w:val="both"/>
            </w:pPr>
            <w:r>
              <w:rPr>
                <w:rFonts w:ascii="Times New Roman"/>
                <w:b w:val="false"/>
                <w:i w:val="false"/>
                <w:color w:val="000000"/>
                <w:sz w:val="20"/>
              </w:rPr>
              <w:t>
5) Безопасная зона для ориентации спортсменов</w:t>
            </w:r>
          </w:p>
          <w:p>
            <w:pPr>
              <w:spacing w:after="20"/>
              <w:ind w:left="20"/>
              <w:jc w:val="both"/>
            </w:pPr>
            <w:r>
              <w:rPr>
                <w:rFonts w:ascii="Times New Roman"/>
                <w:b w:val="false"/>
                <w:i w:val="false"/>
                <w:color w:val="000000"/>
                <w:sz w:val="20"/>
              </w:rPr>
              <w:t>
Для ОВ по ОДА:</w:t>
            </w:r>
          </w:p>
          <w:p>
            <w:pPr>
              <w:spacing w:after="20"/>
              <w:ind w:left="20"/>
              <w:jc w:val="both"/>
            </w:pPr>
            <w:r>
              <w:rPr>
                <w:rFonts w:ascii="Times New Roman"/>
                <w:b w:val="false"/>
                <w:i w:val="false"/>
                <w:color w:val="000000"/>
                <w:sz w:val="20"/>
              </w:rPr>
              <w:t>
6) Доступный легкоатлетический манеж или стадион (пандусы, широкие проходы)</w:t>
            </w:r>
          </w:p>
          <w:p>
            <w:pPr>
              <w:spacing w:after="20"/>
              <w:ind w:left="20"/>
              <w:jc w:val="both"/>
            </w:pPr>
            <w:r>
              <w:rPr>
                <w:rFonts w:ascii="Times New Roman"/>
                <w:b w:val="false"/>
                <w:i w:val="false"/>
                <w:color w:val="000000"/>
                <w:sz w:val="20"/>
              </w:rPr>
              <w:t>
7) ТренажҰрный зал с адаптированным оборудованием</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1) Стартовые колодки</w:t>
            </w:r>
          </w:p>
          <w:p>
            <w:pPr>
              <w:spacing w:after="20"/>
              <w:ind w:left="20"/>
              <w:jc w:val="both"/>
            </w:pPr>
            <w:r>
              <w:rPr>
                <w:rFonts w:ascii="Times New Roman"/>
                <w:b w:val="false"/>
                <w:i w:val="false"/>
                <w:color w:val="000000"/>
                <w:sz w:val="20"/>
              </w:rPr>
              <w:t>
2) Беговые дорожки с разметкой</w:t>
            </w:r>
          </w:p>
          <w:p>
            <w:pPr>
              <w:spacing w:after="20"/>
              <w:ind w:left="20"/>
              <w:jc w:val="both"/>
            </w:pPr>
            <w:r>
              <w:rPr>
                <w:rFonts w:ascii="Times New Roman"/>
                <w:b w:val="false"/>
                <w:i w:val="false"/>
                <w:color w:val="000000"/>
                <w:sz w:val="20"/>
              </w:rPr>
              <w:t>
3) Барьеры</w:t>
            </w:r>
          </w:p>
          <w:p>
            <w:pPr>
              <w:spacing w:after="20"/>
              <w:ind w:left="20"/>
              <w:jc w:val="both"/>
            </w:pPr>
            <w:r>
              <w:rPr>
                <w:rFonts w:ascii="Times New Roman"/>
                <w:b w:val="false"/>
                <w:i w:val="false"/>
                <w:color w:val="000000"/>
                <w:sz w:val="20"/>
              </w:rPr>
              <w:t>
4) Метательные снаряды (ядро, диск, копьҰ, молот)</w:t>
            </w:r>
          </w:p>
          <w:p>
            <w:pPr>
              <w:spacing w:after="20"/>
              <w:ind w:left="20"/>
              <w:jc w:val="both"/>
            </w:pPr>
            <w:r>
              <w:rPr>
                <w:rFonts w:ascii="Times New Roman"/>
                <w:b w:val="false"/>
                <w:i w:val="false"/>
                <w:color w:val="000000"/>
                <w:sz w:val="20"/>
              </w:rPr>
              <w:t>
5) Прыжковые ямы и планки</w:t>
            </w:r>
          </w:p>
          <w:p>
            <w:pPr>
              <w:spacing w:after="20"/>
              <w:ind w:left="20"/>
              <w:jc w:val="both"/>
            </w:pPr>
            <w:r>
              <w:rPr>
                <w:rFonts w:ascii="Times New Roman"/>
                <w:b w:val="false"/>
                <w:i w:val="false"/>
                <w:color w:val="000000"/>
                <w:sz w:val="20"/>
              </w:rPr>
              <w:t>
6) Хронометры, секундомеры</w:t>
            </w:r>
          </w:p>
          <w:p>
            <w:pPr>
              <w:spacing w:after="20"/>
              <w:ind w:left="20"/>
              <w:jc w:val="both"/>
            </w:pPr>
            <w:r>
              <w:rPr>
                <w:rFonts w:ascii="Times New Roman"/>
                <w:b w:val="false"/>
                <w:i w:val="false"/>
                <w:color w:val="000000"/>
                <w:sz w:val="20"/>
              </w:rPr>
              <w:t>
7) Номера для участников</w:t>
            </w:r>
          </w:p>
          <w:p>
            <w:pPr>
              <w:spacing w:after="20"/>
              <w:ind w:left="20"/>
              <w:jc w:val="both"/>
            </w:pPr>
            <w:r>
              <w:rPr>
                <w:rFonts w:ascii="Times New Roman"/>
                <w:b w:val="false"/>
                <w:i w:val="false"/>
                <w:color w:val="000000"/>
                <w:sz w:val="20"/>
              </w:rPr>
              <w:t>
Для ОВ по зрению:</w:t>
            </w:r>
          </w:p>
          <w:p>
            <w:pPr>
              <w:spacing w:after="20"/>
              <w:ind w:left="20"/>
              <w:jc w:val="both"/>
            </w:pPr>
            <w:r>
              <w:rPr>
                <w:rFonts w:ascii="Times New Roman"/>
                <w:b w:val="false"/>
                <w:i w:val="false"/>
                <w:color w:val="000000"/>
                <w:sz w:val="20"/>
              </w:rPr>
              <w:t>
8) Направляющие (тактильные дорожки, шнуры)</w:t>
            </w:r>
          </w:p>
          <w:p>
            <w:pPr>
              <w:spacing w:after="20"/>
              <w:ind w:left="20"/>
              <w:jc w:val="both"/>
            </w:pPr>
            <w:r>
              <w:rPr>
                <w:rFonts w:ascii="Times New Roman"/>
                <w:b w:val="false"/>
                <w:i w:val="false"/>
                <w:color w:val="000000"/>
                <w:sz w:val="20"/>
              </w:rPr>
              <w:t>
9) Повязки на глаза (для соревнований B1 класса)</w:t>
            </w:r>
          </w:p>
          <w:p>
            <w:pPr>
              <w:spacing w:after="20"/>
              <w:ind w:left="20"/>
              <w:jc w:val="both"/>
            </w:pPr>
            <w:r>
              <w:rPr>
                <w:rFonts w:ascii="Times New Roman"/>
                <w:b w:val="false"/>
                <w:i w:val="false"/>
                <w:color w:val="000000"/>
                <w:sz w:val="20"/>
              </w:rPr>
              <w:t>
10) Звуковые сигналы/маяки</w:t>
            </w:r>
          </w:p>
          <w:p>
            <w:pPr>
              <w:spacing w:after="20"/>
              <w:ind w:left="20"/>
              <w:jc w:val="both"/>
            </w:pPr>
            <w:r>
              <w:rPr>
                <w:rFonts w:ascii="Times New Roman"/>
                <w:b w:val="false"/>
                <w:i w:val="false"/>
                <w:color w:val="000000"/>
                <w:sz w:val="20"/>
              </w:rPr>
              <w:t>
11) Секундомеры с речевым оповещением</w:t>
            </w:r>
          </w:p>
          <w:p>
            <w:pPr>
              <w:spacing w:after="20"/>
              <w:ind w:left="20"/>
              <w:jc w:val="both"/>
            </w:pPr>
            <w:r>
              <w:rPr>
                <w:rFonts w:ascii="Times New Roman"/>
                <w:b w:val="false"/>
                <w:i w:val="false"/>
                <w:color w:val="000000"/>
                <w:sz w:val="20"/>
              </w:rPr>
              <w:t>
Для ОВ по слуху:</w:t>
            </w:r>
          </w:p>
          <w:p>
            <w:pPr>
              <w:spacing w:after="20"/>
              <w:ind w:left="20"/>
              <w:jc w:val="both"/>
            </w:pPr>
            <w:r>
              <w:rPr>
                <w:rFonts w:ascii="Times New Roman"/>
                <w:b w:val="false"/>
                <w:i w:val="false"/>
                <w:color w:val="000000"/>
                <w:sz w:val="20"/>
              </w:rPr>
              <w:t>
12) Световые сигнальные устройства (вместо стартового пистолета)</w:t>
            </w:r>
          </w:p>
          <w:p>
            <w:pPr>
              <w:spacing w:after="20"/>
              <w:ind w:left="20"/>
              <w:jc w:val="both"/>
            </w:pPr>
            <w:r>
              <w:rPr>
                <w:rFonts w:ascii="Times New Roman"/>
                <w:b w:val="false"/>
                <w:i w:val="false"/>
                <w:color w:val="000000"/>
                <w:sz w:val="20"/>
              </w:rPr>
              <w:t>
13) Жестовые указатели для судей</w:t>
            </w:r>
          </w:p>
          <w:p>
            <w:pPr>
              <w:spacing w:after="20"/>
              <w:ind w:left="20"/>
              <w:jc w:val="both"/>
            </w:pPr>
            <w:r>
              <w:rPr>
                <w:rFonts w:ascii="Times New Roman"/>
                <w:b w:val="false"/>
                <w:i w:val="false"/>
                <w:color w:val="000000"/>
                <w:sz w:val="20"/>
              </w:rPr>
              <w:t>
14) Стартовые колодки</w:t>
            </w:r>
          </w:p>
          <w:p>
            <w:pPr>
              <w:spacing w:after="20"/>
              <w:ind w:left="20"/>
              <w:jc w:val="both"/>
            </w:pPr>
            <w:r>
              <w:rPr>
                <w:rFonts w:ascii="Times New Roman"/>
                <w:b w:val="false"/>
                <w:i w:val="false"/>
                <w:color w:val="000000"/>
                <w:sz w:val="20"/>
              </w:rPr>
              <w:t>
15) Беговые, прыжковые, метательные снаряды (аналогично обычной лҰгкой атлетике)</w:t>
            </w:r>
          </w:p>
          <w:p>
            <w:pPr>
              <w:spacing w:after="20"/>
              <w:ind w:left="20"/>
              <w:jc w:val="both"/>
            </w:pPr>
            <w:r>
              <w:rPr>
                <w:rFonts w:ascii="Times New Roman"/>
                <w:b w:val="false"/>
                <w:i w:val="false"/>
                <w:color w:val="000000"/>
                <w:sz w:val="20"/>
              </w:rPr>
              <w:t>
Для ОВ по ОДА:</w:t>
            </w:r>
          </w:p>
          <w:p>
            <w:pPr>
              <w:spacing w:after="20"/>
              <w:ind w:left="20"/>
              <w:jc w:val="both"/>
            </w:pPr>
            <w:r>
              <w:rPr>
                <w:rFonts w:ascii="Times New Roman"/>
                <w:b w:val="false"/>
                <w:i w:val="false"/>
                <w:color w:val="000000"/>
                <w:sz w:val="20"/>
              </w:rPr>
              <w:t>
16) Беговые коляски (racing wheelchair)</w:t>
            </w:r>
          </w:p>
          <w:p>
            <w:pPr>
              <w:spacing w:after="20"/>
              <w:ind w:left="20"/>
              <w:jc w:val="both"/>
            </w:pPr>
            <w:r>
              <w:rPr>
                <w:rFonts w:ascii="Times New Roman"/>
                <w:b w:val="false"/>
                <w:i w:val="false"/>
                <w:color w:val="000000"/>
                <w:sz w:val="20"/>
              </w:rPr>
              <w:t>
17) Протезы (при участии спортсменов с ампутациями)</w:t>
            </w:r>
          </w:p>
          <w:p>
            <w:pPr>
              <w:spacing w:after="20"/>
              <w:ind w:left="20"/>
              <w:jc w:val="both"/>
            </w:pPr>
            <w:r>
              <w:rPr>
                <w:rFonts w:ascii="Times New Roman"/>
                <w:b w:val="false"/>
                <w:i w:val="false"/>
                <w:color w:val="000000"/>
                <w:sz w:val="20"/>
              </w:rPr>
              <w:t>
18) Метательные стойки (фиксированные)</w:t>
            </w:r>
          </w:p>
          <w:p>
            <w:pPr>
              <w:spacing w:after="20"/>
              <w:ind w:left="20"/>
              <w:jc w:val="both"/>
            </w:pPr>
            <w:r>
              <w:rPr>
                <w:rFonts w:ascii="Times New Roman"/>
                <w:b w:val="false"/>
                <w:i w:val="false"/>
                <w:color w:val="000000"/>
                <w:sz w:val="20"/>
              </w:rPr>
              <w:t>
19) Адаптированные снаряды (облегчҰнные, с захватами)</w:t>
            </w:r>
          </w:p>
          <w:p>
            <w:pPr>
              <w:spacing w:after="20"/>
              <w:ind w:left="20"/>
              <w:jc w:val="both"/>
            </w:pPr>
            <w:r>
              <w:rPr>
                <w:rFonts w:ascii="Times New Roman"/>
                <w:b w:val="false"/>
                <w:i w:val="false"/>
                <w:color w:val="000000"/>
                <w:sz w:val="20"/>
              </w:rPr>
              <w:t>
20) Специальные старты и упоры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Теннис</w:t>
            </w:r>
          </w:p>
          <w:p>
            <w:pPr>
              <w:spacing w:after="20"/>
              <w:ind w:left="20"/>
              <w:jc w:val="both"/>
            </w:pPr>
            <w:r>
              <w:rPr>
                <w:rFonts w:ascii="Times New Roman"/>
                <w:b w:val="false"/>
                <w:i w:val="false"/>
                <w:color w:val="000000"/>
                <w:sz w:val="20"/>
              </w:rPr>
              <w:t>
</w:t>
            </w:r>
            <w:r>
              <w:rPr>
                <w:rFonts w:ascii="Times New Roman"/>
                <w:b/>
                <w:i w:val="false"/>
                <w:color w:val="000000"/>
                <w:sz w:val="20"/>
              </w:rPr>
              <w:t>Теннис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Теннис адаптивный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1) Открытый теннисный корт:</w:t>
            </w:r>
          </w:p>
          <w:p>
            <w:pPr>
              <w:spacing w:after="20"/>
              <w:ind w:left="20"/>
              <w:jc w:val="both"/>
            </w:pPr>
            <w:r>
              <w:rPr>
                <w:rFonts w:ascii="Times New Roman"/>
                <w:b w:val="false"/>
                <w:i w:val="false"/>
                <w:color w:val="000000"/>
                <w:sz w:val="20"/>
              </w:rPr>
              <w:t>
Покрытие: хард, грунт или трава.</w:t>
            </w:r>
          </w:p>
          <w:p>
            <w:pPr>
              <w:spacing w:after="20"/>
              <w:ind w:left="20"/>
              <w:jc w:val="both"/>
            </w:pPr>
            <w:r>
              <w:rPr>
                <w:rFonts w:ascii="Times New Roman"/>
                <w:b w:val="false"/>
                <w:i w:val="false"/>
                <w:color w:val="000000"/>
                <w:sz w:val="20"/>
              </w:rPr>
              <w:t>
Размеры корта: 23,77 м × 10,97 м (двойная игра), 23,77 м × 8,23 м (одиночная).</w:t>
            </w:r>
          </w:p>
          <w:p>
            <w:pPr>
              <w:spacing w:after="20"/>
              <w:ind w:left="20"/>
              <w:jc w:val="both"/>
            </w:pPr>
            <w:r>
              <w:rPr>
                <w:rFonts w:ascii="Times New Roman"/>
                <w:b w:val="false"/>
                <w:i w:val="false"/>
                <w:color w:val="000000"/>
                <w:sz w:val="20"/>
              </w:rPr>
              <w:t>
Общая площадь с зонами безопасности: 36 м × 18 м.</w:t>
            </w:r>
          </w:p>
          <w:p>
            <w:pPr>
              <w:spacing w:after="20"/>
              <w:ind w:left="20"/>
              <w:jc w:val="both"/>
            </w:pPr>
            <w:r>
              <w:rPr>
                <w:rFonts w:ascii="Times New Roman"/>
                <w:b w:val="false"/>
                <w:i w:val="false"/>
                <w:color w:val="000000"/>
                <w:sz w:val="20"/>
              </w:rPr>
              <w:t>
Требуется установка систем отвода воды (дренаж), освещения (при вечерней игре).</w:t>
            </w:r>
          </w:p>
          <w:p>
            <w:pPr>
              <w:spacing w:after="20"/>
              <w:ind w:left="20"/>
              <w:jc w:val="both"/>
            </w:pPr>
            <w:r>
              <w:rPr>
                <w:rFonts w:ascii="Times New Roman"/>
                <w:b w:val="false"/>
                <w:i w:val="false"/>
                <w:color w:val="000000"/>
                <w:sz w:val="20"/>
              </w:rPr>
              <w:t>
2) Крытый теннисный корт:</w:t>
            </w:r>
          </w:p>
          <w:p>
            <w:pPr>
              <w:spacing w:after="20"/>
              <w:ind w:left="20"/>
              <w:jc w:val="both"/>
            </w:pPr>
            <w:r>
              <w:rPr>
                <w:rFonts w:ascii="Times New Roman"/>
                <w:b w:val="false"/>
                <w:i w:val="false"/>
                <w:color w:val="000000"/>
                <w:sz w:val="20"/>
              </w:rPr>
              <w:t>
Потолок — не менее 9 м, лучше 10–12 м.</w:t>
            </w:r>
          </w:p>
          <w:p>
            <w:pPr>
              <w:spacing w:after="20"/>
              <w:ind w:left="20"/>
              <w:jc w:val="both"/>
            </w:pPr>
            <w:r>
              <w:rPr>
                <w:rFonts w:ascii="Times New Roman"/>
                <w:b w:val="false"/>
                <w:i w:val="false"/>
                <w:color w:val="000000"/>
                <w:sz w:val="20"/>
              </w:rPr>
              <w:t>
ОсвещҰнность — не менее 750 люкс, равномерное, без теней.</w:t>
            </w:r>
          </w:p>
          <w:p>
            <w:pPr>
              <w:spacing w:after="20"/>
              <w:ind w:left="20"/>
              <w:jc w:val="both"/>
            </w:pPr>
            <w:r>
              <w:rPr>
                <w:rFonts w:ascii="Times New Roman"/>
                <w:b w:val="false"/>
                <w:i w:val="false"/>
                <w:color w:val="000000"/>
                <w:sz w:val="20"/>
              </w:rPr>
              <w:t>
Спортивное покрытие с амортизацией (линолеум, резина, синтетика).</w:t>
            </w:r>
          </w:p>
          <w:p>
            <w:pPr>
              <w:spacing w:after="20"/>
              <w:ind w:left="20"/>
              <w:jc w:val="both"/>
            </w:pPr>
            <w:r>
              <w:rPr>
                <w:rFonts w:ascii="Times New Roman"/>
                <w:b w:val="false"/>
                <w:i w:val="false"/>
                <w:color w:val="000000"/>
                <w:sz w:val="20"/>
              </w:rPr>
              <w:t>
Желательно наличие звукоизоляции.</w:t>
            </w:r>
          </w:p>
          <w:p>
            <w:pPr>
              <w:spacing w:after="20"/>
              <w:ind w:left="20"/>
              <w:jc w:val="both"/>
            </w:pPr>
            <w:r>
              <w:rPr>
                <w:rFonts w:ascii="Times New Roman"/>
                <w:b w:val="false"/>
                <w:i w:val="false"/>
                <w:color w:val="000000"/>
                <w:sz w:val="20"/>
              </w:rPr>
              <w:t>
3) Универсальный спортзал: используется на этапе подготовки, устанавливаются мобильная сетка, разметка.</w:t>
            </w:r>
          </w:p>
          <w:p>
            <w:pPr>
              <w:spacing w:after="20"/>
              <w:ind w:left="20"/>
              <w:jc w:val="both"/>
            </w:pPr>
            <w:r>
              <w:rPr>
                <w:rFonts w:ascii="Times New Roman"/>
                <w:b w:val="false"/>
                <w:i w:val="false"/>
                <w:color w:val="000000"/>
                <w:sz w:val="20"/>
              </w:rPr>
              <w:t>
Для ОВ по слуху:</w:t>
            </w:r>
          </w:p>
          <w:p>
            <w:pPr>
              <w:spacing w:after="20"/>
              <w:ind w:left="20"/>
              <w:jc w:val="both"/>
            </w:pPr>
            <w:r>
              <w:rPr>
                <w:rFonts w:ascii="Times New Roman"/>
                <w:b w:val="false"/>
                <w:i w:val="false"/>
                <w:color w:val="000000"/>
                <w:sz w:val="20"/>
              </w:rPr>
              <w:t>
4) Контрастная разметка</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1) Теннисные ракетки: Размеры: 21–27 дюймов (в зависимости от возраста и уровня подготовки). Вес: от 200 г (для детей) до 300–340 г (для взрослых). Материал: графит, алюминий, композиты.</w:t>
            </w:r>
          </w:p>
          <w:p>
            <w:pPr>
              <w:spacing w:after="20"/>
              <w:ind w:left="20"/>
              <w:jc w:val="both"/>
            </w:pPr>
            <w:r>
              <w:rPr>
                <w:rFonts w:ascii="Times New Roman"/>
                <w:b w:val="false"/>
                <w:i w:val="false"/>
                <w:color w:val="000000"/>
                <w:sz w:val="20"/>
              </w:rPr>
              <w:t>
2) Мячи: Стандартные (жҰлтые). Обучающие (детские): красные (foam), оранжевые, зелҰные.</w:t>
            </w:r>
          </w:p>
          <w:p>
            <w:pPr>
              <w:spacing w:after="20"/>
              <w:ind w:left="20"/>
              <w:jc w:val="both"/>
            </w:pPr>
            <w:r>
              <w:rPr>
                <w:rFonts w:ascii="Times New Roman"/>
                <w:b w:val="false"/>
                <w:i w:val="false"/>
                <w:color w:val="000000"/>
                <w:sz w:val="20"/>
              </w:rPr>
              <w:t>
3) Сетка и стойки: Высота в центре — 91,4 см. Переносные или стационарные конструкции.</w:t>
            </w:r>
          </w:p>
          <w:p>
            <w:pPr>
              <w:spacing w:after="20"/>
              <w:ind w:left="20"/>
              <w:jc w:val="both"/>
            </w:pPr>
            <w:r>
              <w:rPr>
                <w:rFonts w:ascii="Times New Roman"/>
                <w:b w:val="false"/>
                <w:i w:val="false"/>
                <w:color w:val="000000"/>
                <w:sz w:val="20"/>
              </w:rPr>
              <w:t>
4) Дополнительно: Корзины и тележки для мячей. СчҰтчики очков. Судейская вышка. Скамейки, держатели для воды и полотенец. Барьеры (разделительные перегородки). ТренажҰры: мишени, возвратные сетки, пушки подачи.</w:t>
            </w:r>
          </w:p>
          <w:p>
            <w:pPr>
              <w:spacing w:after="20"/>
              <w:ind w:left="20"/>
              <w:jc w:val="both"/>
            </w:pPr>
            <w:r>
              <w:rPr>
                <w:rFonts w:ascii="Times New Roman"/>
                <w:b w:val="false"/>
                <w:i w:val="false"/>
                <w:color w:val="000000"/>
                <w:sz w:val="20"/>
              </w:rPr>
              <w:t>
Для ОВ по слуху:</w:t>
            </w:r>
          </w:p>
          <w:p>
            <w:pPr>
              <w:spacing w:after="20"/>
              <w:ind w:left="20"/>
              <w:jc w:val="both"/>
            </w:pPr>
            <w:r>
              <w:rPr>
                <w:rFonts w:ascii="Times New Roman"/>
                <w:b w:val="false"/>
                <w:i w:val="false"/>
                <w:color w:val="000000"/>
                <w:sz w:val="20"/>
              </w:rPr>
              <w:t>
5) Световые устройства: старт розыгрыша — световой сигнал.</w:t>
            </w:r>
          </w:p>
          <w:p>
            <w:pPr>
              <w:spacing w:after="20"/>
              <w:ind w:left="20"/>
              <w:jc w:val="both"/>
            </w:pPr>
            <w:r>
              <w:rPr>
                <w:rFonts w:ascii="Times New Roman"/>
                <w:b w:val="false"/>
                <w:i w:val="false"/>
                <w:color w:val="000000"/>
                <w:sz w:val="20"/>
              </w:rPr>
              <w:t>
6) Жестовые карточки, флажки</w:t>
            </w:r>
          </w:p>
          <w:p>
            <w:pPr>
              <w:spacing w:after="20"/>
              <w:ind w:left="20"/>
              <w:jc w:val="both"/>
            </w:pPr>
            <w:r>
              <w:rPr>
                <w:rFonts w:ascii="Times New Roman"/>
                <w:b w:val="false"/>
                <w:i w:val="false"/>
                <w:color w:val="000000"/>
                <w:sz w:val="20"/>
              </w:rPr>
              <w:t>
7) Электронные табло с крупным шрифтом — для счҰта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Настольный теннис</w:t>
            </w:r>
          </w:p>
          <w:p>
            <w:pPr>
              <w:spacing w:after="20"/>
              <w:ind w:left="20"/>
              <w:jc w:val="both"/>
            </w:pPr>
            <w:r>
              <w:rPr>
                <w:rFonts w:ascii="Times New Roman"/>
                <w:b w:val="false"/>
                <w:i w:val="false"/>
                <w:color w:val="000000"/>
                <w:sz w:val="20"/>
              </w:rPr>
              <w:t>
</w:t>
            </w:r>
            <w:r>
              <w:rPr>
                <w:rFonts w:ascii="Times New Roman"/>
                <w:b/>
                <w:i w:val="false"/>
                <w:color w:val="000000"/>
                <w:sz w:val="20"/>
              </w:rPr>
              <w:t>Теннис настольный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Теннис настольный [ОВ: по 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●Размер комнаты не менее 6×4 метра на 1 комплект настольного стола (рекомендуется 9×5 м для комфортных тренировок и соревнований).</w:t>
            </w:r>
          </w:p>
          <w:p>
            <w:pPr>
              <w:spacing w:after="20"/>
              <w:ind w:left="20"/>
              <w:jc w:val="both"/>
            </w:pPr>
            <w:r>
              <w:rPr>
                <w:rFonts w:ascii="Times New Roman"/>
                <w:b w:val="false"/>
                <w:i w:val="false"/>
                <w:color w:val="000000"/>
                <w:sz w:val="20"/>
              </w:rPr>
              <w:t>
●Высота потолка — не менее 3 м для свободного движения ракетки.</w:t>
            </w:r>
          </w:p>
          <w:p>
            <w:pPr>
              <w:spacing w:after="20"/>
              <w:ind w:left="20"/>
              <w:jc w:val="both"/>
            </w:pPr>
            <w:r>
              <w:rPr>
                <w:rFonts w:ascii="Times New Roman"/>
                <w:b w:val="false"/>
                <w:i w:val="false"/>
                <w:color w:val="000000"/>
                <w:sz w:val="20"/>
              </w:rPr>
              <w:t>
●Ровный, нескользящий пол (спортивный линолеум, паркет, пол деревянный или резиновое покрытие).</w:t>
            </w:r>
          </w:p>
          <w:p>
            <w:pPr>
              <w:spacing w:after="20"/>
              <w:ind w:left="20"/>
              <w:jc w:val="both"/>
            </w:pPr>
            <w:r>
              <w:rPr>
                <w:rFonts w:ascii="Times New Roman"/>
                <w:b w:val="false"/>
                <w:i w:val="false"/>
                <w:color w:val="000000"/>
                <w:sz w:val="20"/>
              </w:rPr>
              <w:t>
●Хорошее естественное и искусственное освещение без бликов и теней.</w:t>
            </w:r>
          </w:p>
          <w:p>
            <w:pPr>
              <w:spacing w:after="20"/>
              <w:ind w:left="20"/>
              <w:jc w:val="both"/>
            </w:pPr>
            <w:r>
              <w:rPr>
                <w:rFonts w:ascii="Times New Roman"/>
                <w:b w:val="false"/>
                <w:i w:val="false"/>
                <w:color w:val="000000"/>
                <w:sz w:val="20"/>
              </w:rPr>
              <w:t>
●Минимум посторонних предметов, обеспечивающих безопасность спортсменов.</w:t>
            </w:r>
          </w:p>
          <w:p>
            <w:pPr>
              <w:spacing w:after="20"/>
              <w:ind w:left="20"/>
              <w:jc w:val="both"/>
            </w:pPr>
            <w:r>
              <w:rPr>
                <w:rFonts w:ascii="Times New Roman"/>
                <w:b w:val="false"/>
                <w:i w:val="false"/>
                <w:color w:val="000000"/>
                <w:sz w:val="20"/>
              </w:rPr>
              <w:t>
●Простор для свободного перемещения и выполнения игровых движений.</w:t>
            </w:r>
          </w:p>
          <w:p>
            <w:pPr>
              <w:spacing w:after="20"/>
              <w:ind w:left="20"/>
              <w:jc w:val="both"/>
            </w:pPr>
            <w:r>
              <w:rPr>
                <w:rFonts w:ascii="Times New Roman"/>
                <w:b w:val="false"/>
                <w:i w:val="false"/>
                <w:color w:val="000000"/>
                <w:sz w:val="20"/>
              </w:rPr>
              <w:t>
●Отсутствие шумов, создание комфортной акустической среды (важно для спортсменов с нарушениями слуха).</w:t>
            </w:r>
          </w:p>
          <w:p>
            <w:pPr>
              <w:spacing w:after="20"/>
              <w:ind w:left="20"/>
              <w:jc w:val="both"/>
            </w:pPr>
            <w:r>
              <w:rPr>
                <w:rFonts w:ascii="Times New Roman"/>
                <w:b w:val="false"/>
                <w:i w:val="false"/>
                <w:color w:val="000000"/>
                <w:sz w:val="20"/>
              </w:rPr>
              <w:t>
●Для лиц с ограничениями ОДА — доступная среда, отсутствие препятствий, свободный проход, возможность установки вспомогательных средств.</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●Настольный теннисный стол:</w:t>
            </w:r>
          </w:p>
          <w:p>
            <w:pPr>
              <w:spacing w:after="20"/>
              <w:ind w:left="20"/>
              <w:jc w:val="both"/>
            </w:pPr>
            <w:r>
              <w:rPr>
                <w:rFonts w:ascii="Times New Roman"/>
                <w:b w:val="false"/>
                <w:i w:val="false"/>
                <w:color w:val="000000"/>
                <w:sz w:val="20"/>
              </w:rPr>
              <w:t>
oРазмер стандартный: 2,74 м длина, 1,525 м ширина, высота 76 см.</w:t>
            </w:r>
          </w:p>
          <w:p>
            <w:pPr>
              <w:spacing w:after="20"/>
              <w:ind w:left="20"/>
              <w:jc w:val="both"/>
            </w:pPr>
            <w:r>
              <w:rPr>
                <w:rFonts w:ascii="Times New Roman"/>
                <w:b w:val="false"/>
                <w:i w:val="false"/>
                <w:color w:val="000000"/>
                <w:sz w:val="20"/>
              </w:rPr>
              <w:t>
oНадҰжная, устойчивая конструкция.</w:t>
            </w:r>
          </w:p>
          <w:p>
            <w:pPr>
              <w:spacing w:after="20"/>
              <w:ind w:left="20"/>
              <w:jc w:val="both"/>
            </w:pPr>
            <w:r>
              <w:rPr>
                <w:rFonts w:ascii="Times New Roman"/>
                <w:b w:val="false"/>
                <w:i w:val="false"/>
                <w:color w:val="000000"/>
                <w:sz w:val="20"/>
              </w:rPr>
              <w:t>
oСетка регулируемая по высоте (15,25 см).</w:t>
            </w:r>
          </w:p>
          <w:p>
            <w:pPr>
              <w:spacing w:after="20"/>
              <w:ind w:left="20"/>
              <w:jc w:val="both"/>
            </w:pPr>
            <w:r>
              <w:rPr>
                <w:rFonts w:ascii="Times New Roman"/>
                <w:b w:val="false"/>
                <w:i w:val="false"/>
                <w:color w:val="000000"/>
                <w:sz w:val="20"/>
              </w:rPr>
              <w:t>
oЦвет стола — тҰмно-зелҰный или синий с матовой поверхностью.</w:t>
            </w:r>
          </w:p>
          <w:p>
            <w:pPr>
              <w:spacing w:after="20"/>
              <w:ind w:left="20"/>
              <w:jc w:val="both"/>
            </w:pPr>
            <w:r>
              <w:rPr>
                <w:rFonts w:ascii="Times New Roman"/>
                <w:b w:val="false"/>
                <w:i w:val="false"/>
                <w:color w:val="000000"/>
                <w:sz w:val="20"/>
              </w:rPr>
              <w:t>
●Ракетки (палки):</w:t>
            </w:r>
          </w:p>
          <w:p>
            <w:pPr>
              <w:spacing w:after="20"/>
              <w:ind w:left="20"/>
              <w:jc w:val="both"/>
            </w:pPr>
            <w:r>
              <w:rPr>
                <w:rFonts w:ascii="Times New Roman"/>
                <w:b w:val="false"/>
                <w:i w:val="false"/>
                <w:color w:val="000000"/>
                <w:sz w:val="20"/>
              </w:rPr>
              <w:t>
oЛҰгкие, удобные, с разной степенью жҰсткости и покрытием.</w:t>
            </w:r>
          </w:p>
          <w:p>
            <w:pPr>
              <w:spacing w:after="20"/>
              <w:ind w:left="20"/>
              <w:jc w:val="both"/>
            </w:pPr>
            <w:r>
              <w:rPr>
                <w:rFonts w:ascii="Times New Roman"/>
                <w:b w:val="false"/>
                <w:i w:val="false"/>
                <w:color w:val="000000"/>
                <w:sz w:val="20"/>
              </w:rPr>
              <w:t>
oДля адаптивного тенниса — облегчҰнные варианты с удобной ручкой.</w:t>
            </w:r>
          </w:p>
          <w:p>
            <w:pPr>
              <w:spacing w:after="20"/>
              <w:ind w:left="20"/>
              <w:jc w:val="both"/>
            </w:pPr>
            <w:r>
              <w:rPr>
                <w:rFonts w:ascii="Times New Roman"/>
                <w:b w:val="false"/>
                <w:i w:val="false"/>
                <w:color w:val="000000"/>
                <w:sz w:val="20"/>
              </w:rPr>
              <w:t>
●Мячи:</w:t>
            </w:r>
          </w:p>
          <w:p>
            <w:pPr>
              <w:spacing w:after="20"/>
              <w:ind w:left="20"/>
              <w:jc w:val="both"/>
            </w:pPr>
            <w:r>
              <w:rPr>
                <w:rFonts w:ascii="Times New Roman"/>
                <w:b w:val="false"/>
                <w:i w:val="false"/>
                <w:color w:val="000000"/>
                <w:sz w:val="20"/>
              </w:rPr>
              <w:t>
oДиаметр 40 мм, вес 2,7 г.</w:t>
            </w:r>
          </w:p>
          <w:p>
            <w:pPr>
              <w:spacing w:after="20"/>
              <w:ind w:left="20"/>
              <w:jc w:val="both"/>
            </w:pPr>
            <w:r>
              <w:rPr>
                <w:rFonts w:ascii="Times New Roman"/>
                <w:b w:val="false"/>
                <w:i w:val="false"/>
                <w:color w:val="000000"/>
                <w:sz w:val="20"/>
              </w:rPr>
              <w:t>
oЦвет белый или оранжевый, с матовой поверхностью.</w:t>
            </w:r>
          </w:p>
          <w:p>
            <w:pPr>
              <w:spacing w:after="20"/>
              <w:ind w:left="20"/>
              <w:jc w:val="both"/>
            </w:pPr>
            <w:r>
              <w:rPr>
                <w:rFonts w:ascii="Times New Roman"/>
                <w:b w:val="false"/>
                <w:i w:val="false"/>
                <w:color w:val="000000"/>
                <w:sz w:val="20"/>
              </w:rPr>
              <w:t>
oДля тренировок и соревнований — стандартизированные, устойчивые к повреждениям.</w:t>
            </w:r>
          </w:p>
          <w:p>
            <w:pPr>
              <w:spacing w:after="20"/>
              <w:ind w:left="20"/>
              <w:jc w:val="both"/>
            </w:pPr>
            <w:r>
              <w:rPr>
                <w:rFonts w:ascii="Times New Roman"/>
                <w:b w:val="false"/>
                <w:i w:val="false"/>
                <w:color w:val="000000"/>
                <w:sz w:val="20"/>
              </w:rPr>
              <w:t>
●Дополнительное оборудование:</w:t>
            </w:r>
          </w:p>
          <w:p>
            <w:pPr>
              <w:spacing w:after="20"/>
              <w:ind w:left="20"/>
              <w:jc w:val="both"/>
            </w:pPr>
            <w:r>
              <w:rPr>
                <w:rFonts w:ascii="Times New Roman"/>
                <w:b w:val="false"/>
                <w:i w:val="false"/>
                <w:color w:val="000000"/>
                <w:sz w:val="20"/>
              </w:rPr>
              <w:t>
oСчҰтчики и табло для отображения результата.</w:t>
            </w:r>
          </w:p>
          <w:p>
            <w:pPr>
              <w:spacing w:after="20"/>
              <w:ind w:left="20"/>
              <w:jc w:val="both"/>
            </w:pPr>
            <w:r>
              <w:rPr>
                <w:rFonts w:ascii="Times New Roman"/>
                <w:b w:val="false"/>
                <w:i w:val="false"/>
                <w:color w:val="000000"/>
                <w:sz w:val="20"/>
              </w:rPr>
              <w:t>
oСетки и крепления для стола.</w:t>
            </w:r>
          </w:p>
          <w:p>
            <w:pPr>
              <w:spacing w:after="20"/>
              <w:ind w:left="20"/>
              <w:jc w:val="both"/>
            </w:pPr>
            <w:r>
              <w:rPr>
                <w:rFonts w:ascii="Times New Roman"/>
                <w:b w:val="false"/>
                <w:i w:val="false"/>
                <w:color w:val="000000"/>
                <w:sz w:val="20"/>
              </w:rPr>
              <w:t>
oСпециальные держатели и подставки для ракеток.</w:t>
            </w:r>
          </w:p>
          <w:p>
            <w:pPr>
              <w:spacing w:after="20"/>
              <w:ind w:left="20"/>
              <w:jc w:val="both"/>
            </w:pPr>
            <w:r>
              <w:rPr>
                <w:rFonts w:ascii="Times New Roman"/>
                <w:b w:val="false"/>
                <w:i w:val="false"/>
                <w:color w:val="000000"/>
                <w:sz w:val="20"/>
              </w:rPr>
              <w:t>
oДля лиц с ОВ по слуху — визуальные сигналы и табло с подсветкой.</w:t>
            </w:r>
          </w:p>
          <w:p>
            <w:pPr>
              <w:spacing w:after="20"/>
              <w:ind w:left="20"/>
              <w:jc w:val="both"/>
            </w:pPr>
            <w:r>
              <w:rPr>
                <w:rFonts w:ascii="Times New Roman"/>
                <w:b w:val="false"/>
                <w:i w:val="false"/>
                <w:color w:val="000000"/>
                <w:sz w:val="20"/>
              </w:rPr>
              <w:t>
oДля лиц с ОВ по ОДА — приспособления для крепления ракетки (если требуется), а также удобные кресла или поддержка.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Художественная гимнастика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 Размер зала: корт 13×13 м (для выступлений), общий зал мин. 20×20 м, высота потолка 8–12 м.</w:t>
            </w:r>
          </w:p>
          <w:p>
            <w:pPr>
              <w:spacing w:after="20"/>
              <w:ind w:left="20"/>
              <w:jc w:val="both"/>
            </w:pPr>
            <w:r>
              <w:rPr>
                <w:rFonts w:ascii="Times New Roman"/>
                <w:b w:val="false"/>
                <w:i w:val="false"/>
                <w:color w:val="000000"/>
                <w:sz w:val="20"/>
              </w:rPr>
              <w:t>
• Покрытие: гимнастический ковҰр (13×13 м, толщина 4–5 см, амортизирующий), вокруг — маты для безопасности.</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Обруч</w:t>
            </w:r>
          </w:p>
          <w:p>
            <w:pPr>
              <w:spacing w:after="20"/>
              <w:ind w:left="20"/>
              <w:jc w:val="both"/>
            </w:pPr>
            <w:r>
              <w:rPr>
                <w:rFonts w:ascii="Times New Roman"/>
                <w:b w:val="false"/>
                <w:i w:val="false"/>
                <w:color w:val="000000"/>
                <w:sz w:val="20"/>
              </w:rPr>
              <w:t>
• Мяч</w:t>
            </w:r>
          </w:p>
          <w:p>
            <w:pPr>
              <w:spacing w:after="20"/>
              <w:ind w:left="20"/>
              <w:jc w:val="both"/>
            </w:pPr>
            <w:r>
              <w:rPr>
                <w:rFonts w:ascii="Times New Roman"/>
                <w:b w:val="false"/>
                <w:i w:val="false"/>
                <w:color w:val="000000"/>
                <w:sz w:val="20"/>
              </w:rPr>
              <w:t>
• Булавы</w:t>
            </w:r>
          </w:p>
          <w:p>
            <w:pPr>
              <w:spacing w:after="20"/>
              <w:ind w:left="20"/>
              <w:jc w:val="both"/>
            </w:pPr>
            <w:r>
              <w:rPr>
                <w:rFonts w:ascii="Times New Roman"/>
                <w:b w:val="false"/>
                <w:i w:val="false"/>
                <w:color w:val="000000"/>
                <w:sz w:val="20"/>
              </w:rPr>
              <w:t>
• Лента</w:t>
            </w:r>
          </w:p>
          <w:p>
            <w:pPr>
              <w:spacing w:after="20"/>
              <w:ind w:left="20"/>
              <w:jc w:val="both"/>
            </w:pPr>
            <w:r>
              <w:rPr>
                <w:rFonts w:ascii="Times New Roman"/>
                <w:b w:val="false"/>
                <w:i w:val="false"/>
                <w:color w:val="000000"/>
                <w:sz w:val="20"/>
              </w:rPr>
              <w:t>
• Скакалка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Футбол</w:t>
            </w:r>
          </w:p>
          <w:p>
            <w:pPr>
              <w:spacing w:after="20"/>
              <w:ind w:left="20"/>
              <w:jc w:val="both"/>
            </w:pPr>
            <w:r>
              <w:rPr>
                <w:rFonts w:ascii="Times New Roman"/>
                <w:b w:val="false"/>
                <w:i w:val="false"/>
                <w:color w:val="000000"/>
                <w:sz w:val="20"/>
              </w:rPr>
              <w:t>
</w:t>
            </w:r>
            <w:r>
              <w:rPr>
                <w:rFonts w:ascii="Times New Roman"/>
                <w:b/>
                <w:i w:val="false"/>
                <w:color w:val="000000"/>
                <w:sz w:val="20"/>
              </w:rPr>
              <w:t>Футбол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Футбол 7х7 [ОВ: по ОДА] </w:t>
            </w:r>
          </w:p>
          <w:p>
            <w:pPr>
              <w:spacing w:after="20"/>
              <w:ind w:left="20"/>
              <w:jc w:val="both"/>
            </w:pPr>
            <w:r>
              <w:rPr>
                <w:rFonts w:ascii="Times New Roman"/>
                <w:b w:val="false"/>
                <w:i w:val="false"/>
                <w:color w:val="000000"/>
                <w:sz w:val="20"/>
              </w:rPr>
              <w:t>
</w:t>
            </w:r>
            <w:r>
              <w:rPr>
                <w:rFonts w:ascii="Times New Roman"/>
                <w:b/>
                <w:i w:val="false"/>
                <w:color w:val="000000"/>
                <w:sz w:val="20"/>
              </w:rPr>
              <w:t>Футбол адаптивный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 Площадь:</w:t>
            </w:r>
          </w:p>
          <w:p>
            <w:pPr>
              <w:spacing w:after="20"/>
              <w:ind w:left="20"/>
              <w:jc w:val="both"/>
            </w:pPr>
            <w:r>
              <w:rPr>
                <w:rFonts w:ascii="Times New Roman"/>
                <w:b w:val="false"/>
                <w:i w:val="false"/>
                <w:color w:val="000000"/>
                <w:sz w:val="20"/>
              </w:rPr>
              <w:t>
• 40x20 м (футбол).</w:t>
            </w:r>
          </w:p>
          <w:p>
            <w:pPr>
              <w:spacing w:after="20"/>
              <w:ind w:left="20"/>
              <w:jc w:val="both"/>
            </w:pPr>
            <w:r>
              <w:rPr>
                <w:rFonts w:ascii="Times New Roman"/>
                <w:b w:val="false"/>
                <w:i w:val="false"/>
                <w:color w:val="000000"/>
                <w:sz w:val="20"/>
              </w:rPr>
              <w:t>
• не менне 30x20 м (адаптивный, инклюзия).</w:t>
            </w:r>
          </w:p>
          <w:p>
            <w:pPr>
              <w:spacing w:after="20"/>
              <w:ind w:left="20"/>
              <w:jc w:val="both"/>
            </w:pPr>
            <w:r>
              <w:rPr>
                <w:rFonts w:ascii="Times New Roman"/>
                <w:b w:val="false"/>
                <w:i w:val="false"/>
                <w:color w:val="000000"/>
                <w:sz w:val="20"/>
              </w:rPr>
              <w:t>
• 30x50 м (7х7 ОВ по ОДА).</w:t>
            </w:r>
          </w:p>
          <w:p>
            <w:pPr>
              <w:spacing w:after="20"/>
              <w:ind w:left="20"/>
              <w:jc w:val="both"/>
            </w:pPr>
            <w:r>
              <w:rPr>
                <w:rFonts w:ascii="Times New Roman"/>
                <w:b w:val="false"/>
                <w:i w:val="false"/>
                <w:color w:val="000000"/>
                <w:sz w:val="20"/>
              </w:rPr>
              <w:t>
• 40x20 м (ОВ по слуху).</w:t>
            </w:r>
          </w:p>
          <w:p>
            <w:pPr>
              <w:spacing w:after="20"/>
              <w:ind w:left="20"/>
              <w:jc w:val="both"/>
            </w:pPr>
            <w:r>
              <w:rPr>
                <w:rFonts w:ascii="Times New Roman"/>
                <w:b w:val="false"/>
                <w:i w:val="false"/>
                <w:color w:val="000000"/>
                <w:sz w:val="20"/>
              </w:rPr>
              <w:t>
• Пол:</w:t>
            </w:r>
          </w:p>
          <w:p>
            <w:pPr>
              <w:spacing w:after="20"/>
              <w:ind w:left="20"/>
              <w:jc w:val="both"/>
            </w:pPr>
            <w:r>
              <w:rPr>
                <w:rFonts w:ascii="Times New Roman"/>
                <w:b w:val="false"/>
                <w:i w:val="false"/>
                <w:color w:val="000000"/>
                <w:sz w:val="20"/>
              </w:rPr>
              <w:t>
• Искусственный газон (ворс 20–60 мм), ровный, безопасный.</w:t>
            </w:r>
          </w:p>
          <w:p>
            <w:pPr>
              <w:spacing w:after="20"/>
              <w:ind w:left="20"/>
              <w:jc w:val="both"/>
            </w:pPr>
            <w:r>
              <w:rPr>
                <w:rFonts w:ascii="Times New Roman"/>
                <w:b w:val="false"/>
                <w:i w:val="false"/>
                <w:color w:val="000000"/>
                <w:sz w:val="20"/>
              </w:rPr>
              <w:t>
• Альтернатива: натуральный газон, резина или паркет (для зала).</w:t>
            </w:r>
          </w:p>
          <w:p>
            <w:pPr>
              <w:spacing w:after="20"/>
              <w:ind w:left="20"/>
              <w:jc w:val="both"/>
            </w:pPr>
            <w:r>
              <w:rPr>
                <w:rFonts w:ascii="Times New Roman"/>
                <w:b w:val="false"/>
                <w:i w:val="false"/>
                <w:color w:val="000000"/>
                <w:sz w:val="20"/>
              </w:rPr>
              <w:t>
• Вентиляция:</w:t>
            </w:r>
          </w:p>
          <w:p>
            <w:pPr>
              <w:spacing w:after="20"/>
              <w:ind w:left="20"/>
              <w:jc w:val="both"/>
            </w:pPr>
            <w:r>
              <w:rPr>
                <w:rFonts w:ascii="Times New Roman"/>
                <w:b w:val="false"/>
                <w:i w:val="false"/>
                <w:color w:val="000000"/>
                <w:sz w:val="20"/>
              </w:rPr>
              <w:t>
• закрытый манеж</w:t>
            </w:r>
          </w:p>
          <w:p>
            <w:pPr>
              <w:spacing w:after="20"/>
              <w:ind w:left="20"/>
              <w:jc w:val="both"/>
            </w:pPr>
            <w:r>
              <w:rPr>
                <w:rFonts w:ascii="Times New Roman"/>
                <w:b w:val="false"/>
                <w:i w:val="false"/>
                <w:color w:val="000000"/>
                <w:sz w:val="20"/>
              </w:rPr>
              <w:t>
• Ворота:</w:t>
            </w:r>
          </w:p>
          <w:p>
            <w:pPr>
              <w:spacing w:after="20"/>
              <w:ind w:left="20"/>
              <w:jc w:val="both"/>
            </w:pPr>
            <w:r>
              <w:rPr>
                <w:rFonts w:ascii="Times New Roman"/>
                <w:b w:val="false"/>
                <w:i w:val="false"/>
                <w:color w:val="000000"/>
                <w:sz w:val="20"/>
              </w:rPr>
              <w:t>
• не менее 3x2 м (инклюзия).</w:t>
            </w:r>
          </w:p>
          <w:p>
            <w:pPr>
              <w:spacing w:after="20"/>
              <w:ind w:left="20"/>
              <w:jc w:val="both"/>
            </w:pPr>
            <w:r>
              <w:rPr>
                <w:rFonts w:ascii="Times New Roman"/>
                <w:b w:val="false"/>
                <w:i w:val="false"/>
                <w:color w:val="000000"/>
                <w:sz w:val="20"/>
              </w:rPr>
              <w:t>
• 5x2 м (7х7 ОВ по ОДА).</w:t>
            </w:r>
          </w:p>
          <w:p>
            <w:pPr>
              <w:spacing w:after="20"/>
              <w:ind w:left="20"/>
              <w:jc w:val="both"/>
            </w:pPr>
            <w:r>
              <w:rPr>
                <w:rFonts w:ascii="Times New Roman"/>
                <w:b w:val="false"/>
                <w:i w:val="false"/>
                <w:color w:val="000000"/>
                <w:sz w:val="20"/>
              </w:rPr>
              <w:t>
• не менее 3x2 м (футбол, ОВ по слуху).</w:t>
            </w:r>
          </w:p>
          <w:p>
            <w:pPr>
              <w:spacing w:after="20"/>
              <w:ind w:left="20"/>
              <w:jc w:val="both"/>
            </w:pPr>
            <w:r>
              <w:rPr>
                <w:rFonts w:ascii="Times New Roman"/>
                <w:b w:val="false"/>
                <w:i w:val="false"/>
                <w:color w:val="000000"/>
                <w:sz w:val="20"/>
              </w:rPr>
              <w:t>
• С сеткой.</w:t>
            </w:r>
          </w:p>
          <w:p>
            <w:pPr>
              <w:spacing w:after="20"/>
              <w:ind w:left="20"/>
              <w:jc w:val="both"/>
            </w:pPr>
            <w:r>
              <w:rPr>
                <w:rFonts w:ascii="Times New Roman"/>
                <w:b w:val="false"/>
                <w:i w:val="false"/>
                <w:color w:val="000000"/>
                <w:sz w:val="20"/>
              </w:rPr>
              <w:t>
• Дополнительно:</w:t>
            </w:r>
          </w:p>
          <w:p>
            <w:pPr>
              <w:spacing w:after="20"/>
              <w:ind w:left="20"/>
              <w:jc w:val="both"/>
            </w:pPr>
            <w:r>
              <w:rPr>
                <w:rFonts w:ascii="Times New Roman"/>
                <w:b w:val="false"/>
                <w:i w:val="false"/>
                <w:color w:val="000000"/>
                <w:sz w:val="20"/>
              </w:rPr>
              <w:t>
• Разметка поля.</w:t>
            </w:r>
          </w:p>
          <w:p>
            <w:pPr>
              <w:spacing w:after="20"/>
              <w:ind w:left="20"/>
              <w:jc w:val="both"/>
            </w:pPr>
            <w:r>
              <w:rPr>
                <w:rFonts w:ascii="Times New Roman"/>
                <w:b w:val="false"/>
                <w:i w:val="false"/>
                <w:color w:val="000000"/>
                <w:sz w:val="20"/>
              </w:rPr>
              <w:t>
• Пандусы, широкие входы (ОВ по ОДА, инклюзия).</w:t>
            </w:r>
          </w:p>
          <w:p>
            <w:pPr>
              <w:spacing w:after="20"/>
              <w:ind w:left="20"/>
              <w:jc w:val="both"/>
            </w:pPr>
            <w:r>
              <w:rPr>
                <w:rFonts w:ascii="Times New Roman"/>
                <w:b w:val="false"/>
                <w:i w:val="false"/>
                <w:color w:val="000000"/>
                <w:sz w:val="20"/>
              </w:rPr>
              <w:t>
• Мягкие бортики (дети).</w:t>
            </w:r>
          </w:p>
          <w:p>
            <w:pPr>
              <w:spacing w:after="20"/>
              <w:ind w:left="20"/>
              <w:jc w:val="both"/>
            </w:pPr>
            <w:r>
              <w:rPr>
                <w:rFonts w:ascii="Times New Roman"/>
                <w:b w:val="false"/>
                <w:i w:val="false"/>
                <w:color w:val="000000"/>
                <w:sz w:val="20"/>
              </w:rPr>
              <w:t>
• Зона для визуальных/звуковых сигналов (ОВ по слуху, инклюзия).</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Мяч:</w:t>
            </w:r>
          </w:p>
          <w:p>
            <w:pPr>
              <w:spacing w:after="20"/>
              <w:ind w:left="20"/>
              <w:jc w:val="both"/>
            </w:pPr>
            <w:r>
              <w:rPr>
                <w:rFonts w:ascii="Times New Roman"/>
                <w:b w:val="false"/>
                <w:i w:val="false"/>
                <w:color w:val="000000"/>
                <w:sz w:val="20"/>
              </w:rPr>
              <w:t>
• Размер 3 или 4 (дети, инклюзия), легкий, мягкий.</w:t>
            </w:r>
          </w:p>
          <w:p>
            <w:pPr>
              <w:spacing w:after="20"/>
              <w:ind w:left="20"/>
              <w:jc w:val="both"/>
            </w:pPr>
            <w:r>
              <w:rPr>
                <w:rFonts w:ascii="Times New Roman"/>
                <w:b w:val="false"/>
                <w:i w:val="false"/>
                <w:color w:val="000000"/>
                <w:sz w:val="20"/>
              </w:rPr>
              <w:t>
• Размер 5 (стандарт, ОВ по слуху, 7х7 ОВ по ОДА), яркий, облегченный или с бубенцами (инклюзия).</w:t>
            </w:r>
          </w:p>
          <w:p>
            <w:pPr>
              <w:spacing w:after="20"/>
              <w:ind w:left="20"/>
              <w:jc w:val="both"/>
            </w:pPr>
            <w:r>
              <w:rPr>
                <w:rFonts w:ascii="Times New Roman"/>
                <w:b w:val="false"/>
                <w:i w:val="false"/>
                <w:color w:val="000000"/>
                <w:sz w:val="20"/>
              </w:rPr>
              <w:t>
• Поддержка:</w:t>
            </w:r>
          </w:p>
          <w:p>
            <w:pPr>
              <w:spacing w:after="20"/>
              <w:ind w:left="20"/>
              <w:jc w:val="both"/>
            </w:pPr>
            <w:r>
              <w:rPr>
                <w:rFonts w:ascii="Times New Roman"/>
                <w:b w:val="false"/>
                <w:i w:val="false"/>
                <w:color w:val="000000"/>
                <w:sz w:val="20"/>
              </w:rPr>
              <w:t>
• Костыли, ортезы, фиксаторы, инвалидные коляски (ОВ по ОДА, инклюзия).</w:t>
            </w:r>
          </w:p>
          <w:p>
            <w:pPr>
              <w:spacing w:after="20"/>
              <w:ind w:left="20"/>
              <w:jc w:val="both"/>
            </w:pPr>
            <w:r>
              <w:rPr>
                <w:rFonts w:ascii="Times New Roman"/>
                <w:b w:val="false"/>
                <w:i w:val="false"/>
                <w:color w:val="000000"/>
                <w:sz w:val="20"/>
              </w:rPr>
              <w:t>
• Сигнальное:</w:t>
            </w:r>
          </w:p>
          <w:p>
            <w:pPr>
              <w:spacing w:after="20"/>
              <w:ind w:left="20"/>
              <w:jc w:val="both"/>
            </w:pPr>
            <w:r>
              <w:rPr>
                <w:rFonts w:ascii="Times New Roman"/>
                <w:b w:val="false"/>
                <w:i w:val="false"/>
                <w:color w:val="000000"/>
                <w:sz w:val="20"/>
              </w:rPr>
              <w:t>
• Флажки, световые индикаторы, доска для инструкций (ОВ по слуху).</w:t>
            </w:r>
          </w:p>
          <w:p>
            <w:pPr>
              <w:spacing w:after="20"/>
              <w:ind w:left="20"/>
              <w:jc w:val="both"/>
            </w:pPr>
            <w:r>
              <w:rPr>
                <w:rFonts w:ascii="Times New Roman"/>
                <w:b w:val="false"/>
                <w:i w:val="false"/>
                <w:color w:val="000000"/>
                <w:sz w:val="20"/>
              </w:rPr>
              <w:t>
• Бубенцы в мяче (инклюзия, для слабовидящих).</w:t>
            </w:r>
          </w:p>
          <w:p>
            <w:pPr>
              <w:spacing w:after="20"/>
              <w:ind w:left="20"/>
              <w:jc w:val="both"/>
            </w:pPr>
            <w:r>
              <w:rPr>
                <w:rFonts w:ascii="Times New Roman"/>
                <w:b w:val="false"/>
                <w:i w:val="false"/>
                <w:color w:val="000000"/>
                <w:sz w:val="20"/>
              </w:rPr>
              <w:t>
• Тренировочное:</w:t>
            </w:r>
          </w:p>
          <w:p>
            <w:pPr>
              <w:spacing w:after="20"/>
              <w:ind w:left="20"/>
              <w:jc w:val="both"/>
            </w:pPr>
            <w:r>
              <w:rPr>
                <w:rFonts w:ascii="Times New Roman"/>
                <w:b w:val="false"/>
                <w:i w:val="false"/>
                <w:color w:val="000000"/>
                <w:sz w:val="20"/>
              </w:rPr>
              <w:t>
• Конусы, фишки, обручи, лестницы координации, легкие/мягкие барьеры.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Футзал (мини-футбол)</w:t>
            </w:r>
          </w:p>
          <w:p>
            <w:pPr>
              <w:spacing w:after="20"/>
              <w:ind w:left="20"/>
              <w:jc w:val="both"/>
            </w:pPr>
            <w:r>
              <w:rPr>
                <w:rFonts w:ascii="Times New Roman"/>
                <w:b w:val="false"/>
                <w:i w:val="false"/>
                <w:color w:val="000000"/>
                <w:sz w:val="20"/>
              </w:rPr>
              <w:t>
</w:t>
            </w:r>
            <w:r>
              <w:rPr>
                <w:rFonts w:ascii="Times New Roman"/>
                <w:b/>
                <w:i w:val="false"/>
                <w:color w:val="000000"/>
                <w:sz w:val="20"/>
              </w:rPr>
              <w:t>Футзал (мини-футбол) [ОВ: по слуху]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 Площадь:</w:t>
            </w:r>
          </w:p>
          <w:p>
            <w:pPr>
              <w:spacing w:after="20"/>
              <w:ind w:left="20"/>
              <w:jc w:val="both"/>
            </w:pPr>
            <w:r>
              <w:rPr>
                <w:rFonts w:ascii="Times New Roman"/>
                <w:b w:val="false"/>
                <w:i w:val="false"/>
                <w:color w:val="000000"/>
                <w:sz w:val="20"/>
              </w:rPr>
              <w:t>
• не менее 25x16 м.</w:t>
            </w:r>
          </w:p>
          <w:p>
            <w:pPr>
              <w:spacing w:after="20"/>
              <w:ind w:left="20"/>
              <w:jc w:val="both"/>
            </w:pPr>
            <w:r>
              <w:rPr>
                <w:rFonts w:ascii="Times New Roman"/>
                <w:b w:val="false"/>
                <w:i w:val="false"/>
                <w:color w:val="000000"/>
                <w:sz w:val="20"/>
              </w:rPr>
              <w:t>
• Пол: Ровное, нескользящее: паркет, резина.</w:t>
            </w:r>
          </w:p>
          <w:p>
            <w:pPr>
              <w:spacing w:after="20"/>
              <w:ind w:left="20"/>
              <w:jc w:val="both"/>
            </w:pPr>
            <w:r>
              <w:rPr>
                <w:rFonts w:ascii="Times New Roman"/>
                <w:b w:val="false"/>
                <w:i w:val="false"/>
                <w:color w:val="000000"/>
                <w:sz w:val="20"/>
              </w:rPr>
              <w:t>
• Вентиляция: Закрытый зал, окна</w:t>
            </w:r>
          </w:p>
          <w:p>
            <w:pPr>
              <w:spacing w:after="20"/>
              <w:ind w:left="20"/>
              <w:jc w:val="both"/>
            </w:pPr>
            <w:r>
              <w:rPr>
                <w:rFonts w:ascii="Times New Roman"/>
                <w:b w:val="false"/>
                <w:i w:val="false"/>
                <w:color w:val="000000"/>
                <w:sz w:val="20"/>
              </w:rPr>
              <w:t>
• Ворота: 3x2 м, с сеткой.</w:t>
            </w:r>
          </w:p>
          <w:p>
            <w:pPr>
              <w:spacing w:after="20"/>
              <w:ind w:left="20"/>
              <w:jc w:val="both"/>
            </w:pPr>
            <w:r>
              <w:rPr>
                <w:rFonts w:ascii="Times New Roman"/>
                <w:b w:val="false"/>
                <w:i w:val="false"/>
                <w:color w:val="000000"/>
                <w:sz w:val="20"/>
              </w:rPr>
              <w:t>
• Дополнительно: Разметка для футзала, бортики, зона для визуальных сигналов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Мяч: Размер 4, низкий отскок, кожаный или синтетический, яркий цвет (ОВ по слуху).</w:t>
            </w:r>
          </w:p>
          <w:p>
            <w:pPr>
              <w:spacing w:after="20"/>
              <w:ind w:left="20"/>
              <w:jc w:val="both"/>
            </w:pPr>
            <w:r>
              <w:rPr>
                <w:rFonts w:ascii="Times New Roman"/>
                <w:b w:val="false"/>
                <w:i w:val="false"/>
                <w:color w:val="000000"/>
                <w:sz w:val="20"/>
              </w:rPr>
              <w:t>
• Сигнальное: Флажки, световые индикаторы, доска для инструкций (ОВ по слуху).</w:t>
            </w:r>
          </w:p>
          <w:p>
            <w:pPr>
              <w:spacing w:after="20"/>
              <w:ind w:left="20"/>
              <w:jc w:val="both"/>
            </w:pPr>
            <w:r>
              <w:rPr>
                <w:rFonts w:ascii="Times New Roman"/>
                <w:b w:val="false"/>
                <w:i w:val="false"/>
                <w:color w:val="000000"/>
                <w:sz w:val="20"/>
              </w:rPr>
              <w:t>
• Тренировочное: Конусы, фишки, лестницы координации, барьеры.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Баскетбол</w:t>
            </w:r>
          </w:p>
          <w:p>
            <w:pPr>
              <w:spacing w:after="20"/>
              <w:ind w:left="20"/>
              <w:jc w:val="both"/>
            </w:pPr>
            <w:r>
              <w:rPr>
                <w:rFonts w:ascii="Times New Roman"/>
                <w:b w:val="false"/>
                <w:i w:val="false"/>
                <w:color w:val="000000"/>
                <w:sz w:val="20"/>
              </w:rPr>
              <w:t>
</w:t>
            </w:r>
            <w:r>
              <w:rPr>
                <w:rFonts w:ascii="Times New Roman"/>
                <w:b/>
                <w:i w:val="false"/>
                <w:color w:val="000000"/>
                <w:sz w:val="20"/>
              </w:rPr>
              <w:t>Баскетбол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Баскетбол адаптивный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 Площадь:</w:t>
            </w:r>
          </w:p>
          <w:p>
            <w:pPr>
              <w:spacing w:after="20"/>
              <w:ind w:left="20"/>
              <w:jc w:val="both"/>
            </w:pPr>
            <w:r>
              <w:rPr>
                <w:rFonts w:ascii="Times New Roman"/>
                <w:b w:val="false"/>
                <w:i w:val="false"/>
                <w:color w:val="000000"/>
                <w:sz w:val="20"/>
              </w:rPr>
              <w:t>
• 28x15 м</w:t>
            </w:r>
          </w:p>
          <w:p>
            <w:pPr>
              <w:spacing w:after="20"/>
              <w:ind w:left="20"/>
              <w:jc w:val="both"/>
            </w:pPr>
            <w:r>
              <w:rPr>
                <w:rFonts w:ascii="Times New Roman"/>
                <w:b w:val="false"/>
                <w:i w:val="false"/>
                <w:color w:val="000000"/>
                <w:sz w:val="20"/>
              </w:rPr>
              <w:t>
• не менее 22x12 м (тренировки, инклюзия, ОВ по слуху).</w:t>
            </w:r>
          </w:p>
          <w:p>
            <w:pPr>
              <w:spacing w:after="20"/>
              <w:ind w:left="20"/>
              <w:jc w:val="both"/>
            </w:pPr>
            <w:r>
              <w:rPr>
                <w:rFonts w:ascii="Times New Roman"/>
                <w:b w:val="false"/>
                <w:i w:val="false"/>
                <w:color w:val="000000"/>
                <w:sz w:val="20"/>
              </w:rPr>
              <w:t>
• Пол: Паркет, спортивный линолеум или резина, нескользящий, амортизирующий.</w:t>
            </w:r>
          </w:p>
          <w:p>
            <w:pPr>
              <w:spacing w:after="20"/>
              <w:ind w:left="20"/>
              <w:jc w:val="both"/>
            </w:pPr>
            <w:r>
              <w:rPr>
                <w:rFonts w:ascii="Times New Roman"/>
                <w:b w:val="false"/>
                <w:i w:val="false"/>
                <w:color w:val="000000"/>
                <w:sz w:val="20"/>
              </w:rPr>
              <w:t>
• Вентиляция: Закрытый зал, окна</w:t>
            </w:r>
          </w:p>
          <w:p>
            <w:pPr>
              <w:spacing w:after="20"/>
              <w:ind w:left="20"/>
              <w:jc w:val="both"/>
            </w:pPr>
            <w:r>
              <w:rPr>
                <w:rFonts w:ascii="Times New Roman"/>
                <w:b w:val="false"/>
                <w:i w:val="false"/>
                <w:color w:val="000000"/>
                <w:sz w:val="20"/>
              </w:rPr>
              <w:t>
• Кольцо: Высота 3.05 м, диаметр 45 см, с сеткой.</w:t>
            </w:r>
          </w:p>
          <w:p>
            <w:pPr>
              <w:spacing w:after="20"/>
              <w:ind w:left="20"/>
              <w:jc w:val="both"/>
            </w:pPr>
            <w:r>
              <w:rPr>
                <w:rFonts w:ascii="Times New Roman"/>
                <w:b w:val="false"/>
                <w:i w:val="false"/>
                <w:color w:val="000000"/>
                <w:sz w:val="20"/>
              </w:rPr>
              <w:t>
• Дополнительно:</w:t>
            </w:r>
          </w:p>
          <w:p>
            <w:pPr>
              <w:spacing w:after="20"/>
              <w:ind w:left="20"/>
              <w:jc w:val="both"/>
            </w:pPr>
            <w:r>
              <w:rPr>
                <w:rFonts w:ascii="Times New Roman"/>
                <w:b w:val="false"/>
                <w:i w:val="false"/>
                <w:color w:val="000000"/>
                <w:sz w:val="20"/>
              </w:rPr>
              <w:t>
• Разметка для баскетбола.</w:t>
            </w:r>
          </w:p>
          <w:p>
            <w:pPr>
              <w:spacing w:after="20"/>
              <w:ind w:left="20"/>
              <w:jc w:val="both"/>
            </w:pPr>
            <w:r>
              <w:rPr>
                <w:rFonts w:ascii="Times New Roman"/>
                <w:b w:val="false"/>
                <w:i w:val="false"/>
                <w:color w:val="000000"/>
                <w:sz w:val="20"/>
              </w:rPr>
              <w:t>
• Пандусы, широкие входы (инклюзия).</w:t>
            </w:r>
          </w:p>
          <w:p>
            <w:pPr>
              <w:spacing w:after="20"/>
              <w:ind w:left="20"/>
              <w:jc w:val="both"/>
            </w:pPr>
            <w:r>
              <w:rPr>
                <w:rFonts w:ascii="Times New Roman"/>
                <w:b w:val="false"/>
                <w:i w:val="false"/>
                <w:color w:val="000000"/>
                <w:sz w:val="20"/>
              </w:rPr>
              <w:t>
• Зона для визуальных сигналов (ОВ по слуху, инклюзия).</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Мяч:</w:t>
            </w:r>
          </w:p>
          <w:p>
            <w:pPr>
              <w:spacing w:after="20"/>
              <w:ind w:left="20"/>
              <w:jc w:val="both"/>
            </w:pPr>
            <w:r>
              <w:rPr>
                <w:rFonts w:ascii="Times New Roman"/>
                <w:b w:val="false"/>
                <w:i w:val="false"/>
                <w:color w:val="000000"/>
                <w:sz w:val="20"/>
              </w:rPr>
              <w:t>
• Размер 7, размер 6, яркий цвет (ОВ по слуху, инклюзия)</w:t>
            </w:r>
          </w:p>
          <w:p>
            <w:pPr>
              <w:spacing w:after="20"/>
              <w:ind w:left="20"/>
              <w:jc w:val="both"/>
            </w:pPr>
            <w:r>
              <w:rPr>
                <w:rFonts w:ascii="Times New Roman"/>
                <w:b w:val="false"/>
                <w:i w:val="false"/>
                <w:color w:val="000000"/>
                <w:sz w:val="20"/>
              </w:rPr>
              <w:t>
• Сигнальное:</w:t>
            </w:r>
          </w:p>
          <w:p>
            <w:pPr>
              <w:spacing w:after="20"/>
              <w:ind w:left="20"/>
              <w:jc w:val="both"/>
            </w:pPr>
            <w:r>
              <w:rPr>
                <w:rFonts w:ascii="Times New Roman"/>
                <w:b w:val="false"/>
                <w:i w:val="false"/>
                <w:color w:val="000000"/>
                <w:sz w:val="20"/>
              </w:rPr>
              <w:t>
• Флажки, световые индикаторы, доска для инструкций (ОВ по слуху, инклюзия).</w:t>
            </w:r>
          </w:p>
          <w:p>
            <w:pPr>
              <w:spacing w:after="20"/>
              <w:ind w:left="20"/>
              <w:jc w:val="both"/>
            </w:pPr>
            <w:r>
              <w:rPr>
                <w:rFonts w:ascii="Times New Roman"/>
                <w:b w:val="false"/>
                <w:i w:val="false"/>
                <w:color w:val="000000"/>
                <w:sz w:val="20"/>
              </w:rPr>
              <w:t>
• Тренировочное:</w:t>
            </w:r>
          </w:p>
          <w:p>
            <w:pPr>
              <w:spacing w:after="20"/>
              <w:ind w:left="20"/>
              <w:jc w:val="both"/>
            </w:pPr>
            <w:r>
              <w:rPr>
                <w:rFonts w:ascii="Times New Roman"/>
                <w:b w:val="false"/>
                <w:i w:val="false"/>
                <w:color w:val="000000"/>
                <w:sz w:val="20"/>
              </w:rPr>
              <w:t>
• Конусы, фишки, барьеры, обручи.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Дзюдо</w:t>
            </w:r>
          </w:p>
          <w:p>
            <w:pPr>
              <w:spacing w:after="20"/>
              <w:ind w:left="20"/>
              <w:jc w:val="both"/>
            </w:pPr>
            <w:r>
              <w:rPr>
                <w:rFonts w:ascii="Times New Roman"/>
                <w:b w:val="false"/>
                <w:i w:val="false"/>
                <w:color w:val="000000"/>
                <w:sz w:val="20"/>
              </w:rPr>
              <w:t>
</w:t>
            </w:r>
            <w:r>
              <w:rPr>
                <w:rFonts w:ascii="Times New Roman"/>
                <w:b/>
                <w:i w:val="false"/>
                <w:color w:val="000000"/>
                <w:sz w:val="20"/>
              </w:rPr>
              <w:t>Дзюдо [ОВ: по зрению]</w:t>
            </w:r>
          </w:p>
          <w:p>
            <w:pPr>
              <w:spacing w:after="20"/>
              <w:ind w:left="20"/>
              <w:jc w:val="both"/>
            </w:pPr>
            <w:r>
              <w:rPr>
                <w:rFonts w:ascii="Times New Roman"/>
                <w:b w:val="false"/>
                <w:i w:val="false"/>
                <w:color w:val="000000"/>
                <w:sz w:val="20"/>
              </w:rPr>
              <w:t>
</w:t>
            </w:r>
            <w:r>
              <w:rPr>
                <w:rFonts w:ascii="Times New Roman"/>
                <w:b/>
                <w:i w:val="false"/>
                <w:color w:val="000000"/>
                <w:sz w:val="20"/>
              </w:rPr>
              <w:t>Дзюдо [ОВ: по слуху]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 Площадь: не менее 100-150 м².</w:t>
            </w:r>
          </w:p>
          <w:p>
            <w:pPr>
              <w:spacing w:after="20"/>
              <w:ind w:left="20"/>
              <w:jc w:val="both"/>
            </w:pPr>
            <w:r>
              <w:rPr>
                <w:rFonts w:ascii="Times New Roman"/>
                <w:b w:val="false"/>
                <w:i w:val="false"/>
                <w:color w:val="000000"/>
                <w:sz w:val="20"/>
              </w:rPr>
              <w:t>
• Пол: Татами (мягкие маты), толщина 4–5 см, нескользящие, амортизирующие.</w:t>
            </w:r>
          </w:p>
          <w:p>
            <w:pPr>
              <w:spacing w:after="20"/>
              <w:ind w:left="20"/>
              <w:jc w:val="both"/>
            </w:pPr>
            <w:r>
              <w:rPr>
                <w:rFonts w:ascii="Times New Roman"/>
                <w:b w:val="false"/>
                <w:i w:val="false"/>
                <w:color w:val="000000"/>
                <w:sz w:val="20"/>
              </w:rPr>
              <w:t>
• Вентиляция: Закрытый зал, окна или</w:t>
            </w:r>
          </w:p>
          <w:p>
            <w:pPr>
              <w:spacing w:after="20"/>
              <w:ind w:left="20"/>
              <w:jc w:val="both"/>
            </w:pPr>
            <w:r>
              <w:rPr>
                <w:rFonts w:ascii="Times New Roman"/>
                <w:b w:val="false"/>
                <w:i w:val="false"/>
                <w:color w:val="000000"/>
                <w:sz w:val="20"/>
              </w:rPr>
              <w:t>
кондиционер, 18–22°C.</w:t>
            </w:r>
          </w:p>
          <w:p>
            <w:pPr>
              <w:spacing w:after="20"/>
              <w:ind w:left="20"/>
              <w:jc w:val="both"/>
            </w:pPr>
            <w:r>
              <w:rPr>
                <w:rFonts w:ascii="Times New Roman"/>
                <w:b w:val="false"/>
                <w:i w:val="false"/>
                <w:color w:val="000000"/>
                <w:sz w:val="20"/>
              </w:rPr>
              <w:t>
• Освещение:</w:t>
            </w:r>
          </w:p>
          <w:p>
            <w:pPr>
              <w:spacing w:after="20"/>
              <w:ind w:left="20"/>
              <w:jc w:val="both"/>
            </w:pPr>
            <w:r>
              <w:rPr>
                <w:rFonts w:ascii="Times New Roman"/>
                <w:b w:val="false"/>
                <w:i w:val="false"/>
                <w:color w:val="000000"/>
                <w:sz w:val="20"/>
              </w:rPr>
              <w:t>
• Яркое, 500–800 люкс, равномерное (дзюдо, ОВ по слуху).</w:t>
            </w:r>
          </w:p>
          <w:p>
            <w:pPr>
              <w:spacing w:after="20"/>
              <w:ind w:left="20"/>
              <w:jc w:val="both"/>
            </w:pPr>
            <w:r>
              <w:rPr>
                <w:rFonts w:ascii="Times New Roman"/>
                <w:b w:val="false"/>
                <w:i w:val="false"/>
                <w:color w:val="000000"/>
                <w:sz w:val="20"/>
              </w:rPr>
              <w:t>
• Мягкое, без бликов, для ориентации (ОВ по зрению).</w:t>
            </w:r>
          </w:p>
          <w:p>
            <w:pPr>
              <w:spacing w:after="20"/>
              <w:ind w:left="20"/>
              <w:jc w:val="both"/>
            </w:pPr>
            <w:r>
              <w:rPr>
                <w:rFonts w:ascii="Times New Roman"/>
                <w:b w:val="false"/>
                <w:i w:val="false"/>
                <w:color w:val="000000"/>
                <w:sz w:val="20"/>
              </w:rPr>
              <w:t>
• Дополнительно:</w:t>
            </w:r>
          </w:p>
          <w:p>
            <w:pPr>
              <w:spacing w:after="20"/>
              <w:ind w:left="20"/>
              <w:jc w:val="both"/>
            </w:pPr>
            <w:r>
              <w:rPr>
                <w:rFonts w:ascii="Times New Roman"/>
                <w:b w:val="false"/>
                <w:i w:val="false"/>
                <w:color w:val="000000"/>
                <w:sz w:val="20"/>
              </w:rPr>
              <w:t>
• Пандусы, широкие входы (ОВ по зрению).</w:t>
            </w:r>
          </w:p>
          <w:p>
            <w:pPr>
              <w:spacing w:after="20"/>
              <w:ind w:left="20"/>
              <w:jc w:val="both"/>
            </w:pPr>
            <w:r>
              <w:rPr>
                <w:rFonts w:ascii="Times New Roman"/>
                <w:b w:val="false"/>
                <w:i w:val="false"/>
                <w:color w:val="000000"/>
                <w:sz w:val="20"/>
              </w:rPr>
              <w:t>
• Зона для тактильных или визуальных сигналов (ОВ по зрению,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Для ОВ по слуху:</w:t>
            </w:r>
          </w:p>
          <w:p>
            <w:pPr>
              <w:spacing w:after="20"/>
              <w:ind w:left="20"/>
              <w:jc w:val="both"/>
            </w:pPr>
            <w:r>
              <w:rPr>
                <w:rFonts w:ascii="Times New Roman"/>
                <w:b w:val="false"/>
                <w:i w:val="false"/>
                <w:color w:val="000000"/>
                <w:sz w:val="20"/>
              </w:rPr>
              <w:t>
• Сигнальное: флажки, световые индикаторы, доска для инструкций.</w:t>
            </w:r>
          </w:p>
          <w:p>
            <w:pPr>
              <w:spacing w:after="20"/>
              <w:ind w:left="20"/>
              <w:jc w:val="both"/>
            </w:pPr>
            <w:r>
              <w:rPr>
                <w:rFonts w:ascii="Times New Roman"/>
                <w:b w:val="false"/>
                <w:i w:val="false"/>
                <w:color w:val="000000"/>
                <w:sz w:val="20"/>
              </w:rPr>
              <w:t>
• Для ОВ по зрению:</w:t>
            </w:r>
          </w:p>
          <w:p>
            <w:pPr>
              <w:spacing w:after="20"/>
              <w:ind w:left="20"/>
              <w:jc w:val="both"/>
            </w:pPr>
            <w:r>
              <w:rPr>
                <w:rFonts w:ascii="Times New Roman"/>
                <w:b w:val="false"/>
                <w:i w:val="false"/>
                <w:color w:val="000000"/>
                <w:sz w:val="20"/>
              </w:rPr>
              <w:t>
• Тактильные маркеры: текстурированные ленты на татами для ориентации.</w:t>
            </w:r>
          </w:p>
          <w:p>
            <w:pPr>
              <w:spacing w:after="20"/>
              <w:ind w:left="20"/>
              <w:jc w:val="both"/>
            </w:pPr>
            <w:r>
              <w:rPr>
                <w:rFonts w:ascii="Times New Roman"/>
                <w:b w:val="false"/>
                <w:i w:val="false"/>
                <w:color w:val="000000"/>
                <w:sz w:val="20"/>
              </w:rPr>
              <w:t>
• Мяч с бубенцами: для звуковой ориентации при разминке.</w:t>
            </w:r>
          </w:p>
          <w:p>
            <w:pPr>
              <w:spacing w:after="20"/>
              <w:ind w:left="20"/>
              <w:jc w:val="both"/>
            </w:pPr>
            <w:r>
              <w:rPr>
                <w:rFonts w:ascii="Times New Roman"/>
                <w:b w:val="false"/>
                <w:i w:val="false"/>
                <w:color w:val="000000"/>
                <w:sz w:val="20"/>
              </w:rPr>
              <w:t>
• Партнер или гид: для сопровождения и объяснений.</w:t>
            </w:r>
          </w:p>
          <w:p>
            <w:pPr>
              <w:spacing w:after="20"/>
              <w:ind w:left="20"/>
              <w:jc w:val="both"/>
            </w:pPr>
            <w:r>
              <w:rPr>
                <w:rFonts w:ascii="Times New Roman"/>
                <w:b w:val="false"/>
                <w:i w:val="false"/>
                <w:color w:val="000000"/>
                <w:sz w:val="20"/>
              </w:rPr>
              <w:t>
• Тренировочное:</w:t>
            </w:r>
          </w:p>
          <w:p>
            <w:pPr>
              <w:spacing w:after="20"/>
              <w:ind w:left="20"/>
              <w:jc w:val="both"/>
            </w:pPr>
            <w:r>
              <w:rPr>
                <w:rFonts w:ascii="Times New Roman"/>
                <w:b w:val="false"/>
                <w:i w:val="false"/>
                <w:color w:val="000000"/>
                <w:sz w:val="20"/>
              </w:rPr>
              <w:t>
• Манекены для отработки бросков (для всех).</w:t>
            </w:r>
          </w:p>
          <w:p>
            <w:pPr>
              <w:spacing w:after="20"/>
              <w:ind w:left="20"/>
              <w:jc w:val="both"/>
            </w:pPr>
            <w:r>
              <w:rPr>
                <w:rFonts w:ascii="Times New Roman"/>
                <w:b w:val="false"/>
                <w:i w:val="false"/>
                <w:color w:val="000000"/>
                <w:sz w:val="20"/>
              </w:rPr>
              <w:t>
• Конусы, фишки, мягкие барьеры (для координации).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Каратэ (WKF)</w:t>
            </w:r>
          </w:p>
          <w:p>
            <w:pPr>
              <w:spacing w:after="20"/>
              <w:ind w:left="20"/>
              <w:jc w:val="both"/>
            </w:pPr>
            <w:r>
              <w:rPr>
                <w:rFonts w:ascii="Times New Roman"/>
                <w:b w:val="false"/>
                <w:i w:val="false"/>
                <w:color w:val="000000"/>
                <w:sz w:val="20"/>
              </w:rPr>
              <w:t>
</w:t>
            </w:r>
            <w:r>
              <w:rPr>
                <w:rFonts w:ascii="Times New Roman"/>
                <w:b/>
                <w:i w:val="false"/>
                <w:color w:val="000000"/>
                <w:sz w:val="20"/>
              </w:rPr>
              <w:t>Каратэ (WKF)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Каратэ (WKF) адаптивное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 Площадь: не менее 100-150 м².</w:t>
            </w:r>
          </w:p>
          <w:p>
            <w:pPr>
              <w:spacing w:after="20"/>
              <w:ind w:left="20"/>
              <w:jc w:val="both"/>
            </w:pPr>
            <w:r>
              <w:rPr>
                <w:rFonts w:ascii="Times New Roman"/>
                <w:b w:val="false"/>
                <w:i w:val="false"/>
                <w:color w:val="000000"/>
                <w:sz w:val="20"/>
              </w:rPr>
              <w:t>
• Покрытие пола: Татами (традиционные маты) или спортивные маты толщиной 2-4 см для амортизации и предотвращения травм.</w:t>
            </w:r>
          </w:p>
          <w:p>
            <w:pPr>
              <w:spacing w:after="20"/>
              <w:ind w:left="20"/>
              <w:jc w:val="both"/>
            </w:pPr>
            <w:r>
              <w:rPr>
                <w:rFonts w:ascii="Times New Roman"/>
                <w:b w:val="false"/>
                <w:i w:val="false"/>
                <w:color w:val="000000"/>
                <w:sz w:val="20"/>
              </w:rPr>
              <w:t>
• Вентиляция: Хорошая система вентиляции и кондиционирования для комфорта во время интенсивных тренировок.</w:t>
            </w:r>
          </w:p>
          <w:p>
            <w:pPr>
              <w:spacing w:after="20"/>
              <w:ind w:left="20"/>
              <w:jc w:val="both"/>
            </w:pPr>
            <w:r>
              <w:rPr>
                <w:rFonts w:ascii="Times New Roman"/>
                <w:b w:val="false"/>
                <w:i w:val="false"/>
                <w:color w:val="000000"/>
                <w:sz w:val="20"/>
              </w:rPr>
              <w:t>
• Освещение: Яркое, равномерное, без бликов, чтобы исключить дезориентацию.</w:t>
            </w:r>
          </w:p>
          <w:p>
            <w:pPr>
              <w:spacing w:after="20"/>
              <w:ind w:left="20"/>
              <w:jc w:val="both"/>
            </w:pPr>
            <w:r>
              <w:rPr>
                <w:rFonts w:ascii="Times New Roman"/>
                <w:b w:val="false"/>
                <w:i w:val="false"/>
                <w:color w:val="000000"/>
                <w:sz w:val="20"/>
              </w:rPr>
              <w:t>
• Зеркала: Настенные зеркала для самоконтроля техники и поз.</w:t>
            </w:r>
          </w:p>
          <w:p>
            <w:pPr>
              <w:spacing w:after="20"/>
              <w:ind w:left="20"/>
              <w:jc w:val="both"/>
            </w:pPr>
            <w:r>
              <w:rPr>
                <w:rFonts w:ascii="Times New Roman"/>
                <w:b w:val="false"/>
                <w:i w:val="false"/>
                <w:color w:val="000000"/>
                <w:sz w:val="20"/>
              </w:rPr>
              <w:t>
• Доступность: Для адаптивного каратэ — пандусы, широкие дверные проемы, отсутствие препятствий для людей с ограниченной подвижностью.</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Макивара: Ударная доска или подушка для отработки силы и точности ударов.</w:t>
            </w:r>
          </w:p>
          <w:p>
            <w:pPr>
              <w:spacing w:after="20"/>
              <w:ind w:left="20"/>
              <w:jc w:val="both"/>
            </w:pPr>
            <w:r>
              <w:rPr>
                <w:rFonts w:ascii="Times New Roman"/>
                <w:b w:val="false"/>
                <w:i w:val="false"/>
                <w:color w:val="000000"/>
                <w:sz w:val="20"/>
              </w:rPr>
              <w:t>
• Боксерские мешки: Для тренировки ударов руками и ногами.</w:t>
            </w:r>
          </w:p>
          <w:p>
            <w:pPr>
              <w:spacing w:after="20"/>
              <w:ind w:left="20"/>
              <w:jc w:val="both"/>
            </w:pPr>
            <w:r>
              <w:rPr>
                <w:rFonts w:ascii="Times New Roman"/>
                <w:b w:val="false"/>
                <w:i w:val="false"/>
                <w:color w:val="000000"/>
                <w:sz w:val="20"/>
              </w:rPr>
              <w:t>
• Лапы и щиты: Для работы в парах, отработки скорости и реакции.</w:t>
            </w:r>
          </w:p>
          <w:p>
            <w:pPr>
              <w:spacing w:after="20"/>
              <w:ind w:left="20"/>
              <w:jc w:val="both"/>
            </w:pPr>
            <w:r>
              <w:rPr>
                <w:rFonts w:ascii="Times New Roman"/>
                <w:b w:val="false"/>
                <w:i w:val="false"/>
                <w:color w:val="000000"/>
                <w:sz w:val="20"/>
              </w:rPr>
              <w:t>
• Дополнительно:</w:t>
            </w:r>
          </w:p>
          <w:p>
            <w:pPr>
              <w:spacing w:after="20"/>
              <w:ind w:left="20"/>
              <w:jc w:val="both"/>
            </w:pPr>
            <w:r>
              <w:rPr>
                <w:rFonts w:ascii="Times New Roman"/>
                <w:b w:val="false"/>
                <w:i w:val="false"/>
                <w:color w:val="000000"/>
                <w:sz w:val="20"/>
              </w:rPr>
              <w:t>
• Эластичные ленты или утяжелители для адаптивных тренировок и развития силы.</w:t>
            </w:r>
          </w:p>
          <w:p>
            <w:pPr>
              <w:spacing w:after="20"/>
              <w:ind w:left="20"/>
              <w:jc w:val="both"/>
            </w:pPr>
            <w:r>
              <w:rPr>
                <w:rFonts w:ascii="Times New Roman"/>
                <w:b w:val="false"/>
                <w:i w:val="false"/>
                <w:color w:val="000000"/>
                <w:sz w:val="20"/>
              </w:rPr>
              <w:t>
• Для инклюзии: Мягкие подушки, опорные приспособления, визуальные маркеры (яркие ленты, метки на полу) для ориентации.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Таеквондо (WTF)</w:t>
            </w:r>
          </w:p>
          <w:p>
            <w:pPr>
              <w:spacing w:after="20"/>
              <w:ind w:left="20"/>
              <w:jc w:val="both"/>
            </w:pPr>
            <w:r>
              <w:rPr>
                <w:rFonts w:ascii="Times New Roman"/>
                <w:b w:val="false"/>
                <w:i w:val="false"/>
                <w:color w:val="000000"/>
                <w:sz w:val="20"/>
              </w:rPr>
              <w:t>
</w:t>
            </w:r>
            <w:r>
              <w:rPr>
                <w:rFonts w:ascii="Times New Roman"/>
                <w:b/>
                <w:i w:val="false"/>
                <w:color w:val="000000"/>
                <w:sz w:val="20"/>
              </w:rPr>
              <w:t>Таеквондо (WTF)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Таеквондо адаптивное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 Площадь: не менее 100-150 м².</w:t>
            </w:r>
          </w:p>
          <w:p>
            <w:pPr>
              <w:spacing w:after="20"/>
              <w:ind w:left="20"/>
              <w:jc w:val="both"/>
            </w:pPr>
            <w:r>
              <w:rPr>
                <w:rFonts w:ascii="Times New Roman"/>
                <w:b w:val="false"/>
                <w:i w:val="false"/>
                <w:color w:val="000000"/>
                <w:sz w:val="20"/>
              </w:rPr>
              <w:t>
• Покрытие: Татами или спортивные маты, толщина 2,5-4 см для амортизации.</w:t>
            </w:r>
          </w:p>
          <w:p>
            <w:pPr>
              <w:spacing w:after="20"/>
              <w:ind w:left="20"/>
              <w:jc w:val="both"/>
            </w:pPr>
            <w:r>
              <w:rPr>
                <w:rFonts w:ascii="Times New Roman"/>
                <w:b w:val="false"/>
                <w:i w:val="false"/>
                <w:color w:val="000000"/>
                <w:sz w:val="20"/>
              </w:rPr>
              <w:t>
• Вентиляция: Хорошая циркуляция воздуха для интенсивных занятий.</w:t>
            </w:r>
          </w:p>
          <w:p>
            <w:pPr>
              <w:spacing w:after="20"/>
              <w:ind w:left="20"/>
              <w:jc w:val="both"/>
            </w:pPr>
            <w:r>
              <w:rPr>
                <w:rFonts w:ascii="Times New Roman"/>
                <w:b w:val="false"/>
                <w:i w:val="false"/>
                <w:color w:val="000000"/>
                <w:sz w:val="20"/>
              </w:rPr>
              <w:t>
• Освещение: Яркое, равномерное, без бликов.</w:t>
            </w:r>
          </w:p>
          <w:p>
            <w:pPr>
              <w:spacing w:after="20"/>
              <w:ind w:left="20"/>
              <w:jc w:val="both"/>
            </w:pPr>
            <w:r>
              <w:rPr>
                <w:rFonts w:ascii="Times New Roman"/>
                <w:b w:val="false"/>
                <w:i w:val="false"/>
                <w:color w:val="000000"/>
                <w:sz w:val="20"/>
              </w:rPr>
              <w:t>
• Зеркала: Для самоконтроля техники.</w:t>
            </w:r>
          </w:p>
          <w:p>
            <w:pPr>
              <w:spacing w:after="20"/>
              <w:ind w:left="20"/>
              <w:jc w:val="both"/>
            </w:pPr>
            <w:r>
              <w:rPr>
                <w:rFonts w:ascii="Times New Roman"/>
                <w:b w:val="false"/>
                <w:i w:val="false"/>
                <w:color w:val="000000"/>
                <w:sz w:val="20"/>
              </w:rPr>
              <w:t>
• Доступность: Пандусы, широкие двери для инклюзивных групп.</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Лапы: Для отработки ударов ногами.</w:t>
            </w:r>
          </w:p>
          <w:p>
            <w:pPr>
              <w:spacing w:after="20"/>
              <w:ind w:left="20"/>
              <w:jc w:val="both"/>
            </w:pPr>
            <w:r>
              <w:rPr>
                <w:rFonts w:ascii="Times New Roman"/>
                <w:b w:val="false"/>
                <w:i w:val="false"/>
                <w:color w:val="000000"/>
                <w:sz w:val="20"/>
              </w:rPr>
              <w:t>
• Боксерские мешки: Для силы и точности.</w:t>
            </w:r>
          </w:p>
          <w:p>
            <w:pPr>
              <w:spacing w:after="20"/>
              <w:ind w:left="20"/>
              <w:jc w:val="both"/>
            </w:pPr>
            <w:r>
              <w:rPr>
                <w:rFonts w:ascii="Times New Roman"/>
                <w:b w:val="false"/>
                <w:i w:val="false"/>
                <w:color w:val="000000"/>
                <w:sz w:val="20"/>
              </w:rPr>
              <w:t>
• Макивара: Ударные подушки.</w:t>
            </w:r>
          </w:p>
          <w:p>
            <w:pPr>
              <w:spacing w:after="20"/>
              <w:ind w:left="20"/>
              <w:jc w:val="both"/>
            </w:pPr>
            <w:r>
              <w:rPr>
                <w:rFonts w:ascii="Times New Roman"/>
                <w:b w:val="false"/>
                <w:i w:val="false"/>
                <w:color w:val="000000"/>
                <w:sz w:val="20"/>
              </w:rPr>
              <w:t>
• Для инклюзии: Опоры, мягкие подушки, визуальные маркеры (ленты, метки на полу).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Площадь: не менее 100-150 м².</w:t>
            </w:r>
          </w:p>
          <w:p>
            <w:pPr>
              <w:spacing w:after="20"/>
              <w:ind w:left="20"/>
              <w:jc w:val="both"/>
            </w:pPr>
            <w:r>
              <w:rPr>
                <w:rFonts w:ascii="Times New Roman"/>
                <w:b w:val="false"/>
                <w:i w:val="false"/>
                <w:color w:val="000000"/>
                <w:sz w:val="20"/>
              </w:rPr>
              <w:t>
• Покрытие:Спортивные маты, ринг с амортизирующим покрытием, толщина 2-4 см.</w:t>
            </w:r>
          </w:p>
          <w:p>
            <w:pPr>
              <w:spacing w:after="20"/>
              <w:ind w:left="20"/>
              <w:jc w:val="both"/>
            </w:pPr>
            <w:r>
              <w:rPr>
                <w:rFonts w:ascii="Times New Roman"/>
                <w:b w:val="false"/>
                <w:i w:val="false"/>
                <w:color w:val="000000"/>
                <w:sz w:val="20"/>
              </w:rPr>
              <w:t>
• Вентиляция: Мощная, для комфорта при интенсивных нагрузках.</w:t>
            </w:r>
          </w:p>
          <w:p>
            <w:pPr>
              <w:spacing w:after="20"/>
              <w:ind w:left="20"/>
              <w:jc w:val="both"/>
            </w:pPr>
            <w:r>
              <w:rPr>
                <w:rFonts w:ascii="Times New Roman"/>
                <w:b w:val="false"/>
                <w:i w:val="false"/>
                <w:color w:val="000000"/>
                <w:sz w:val="20"/>
              </w:rPr>
              <w:t>
• Освещение: Яркое, равномерное, без бликов.</w:t>
            </w:r>
          </w:p>
          <w:p>
            <w:pPr>
              <w:spacing w:after="20"/>
              <w:ind w:left="20"/>
              <w:jc w:val="both"/>
            </w:pPr>
            <w:r>
              <w:rPr>
                <w:rFonts w:ascii="Times New Roman"/>
                <w:b w:val="false"/>
                <w:i w:val="false"/>
                <w:color w:val="000000"/>
                <w:sz w:val="20"/>
              </w:rPr>
              <w:t>
• Зеркала: На стенах для отработки техники.</w:t>
            </w:r>
          </w:p>
          <w:p>
            <w:pPr>
              <w:spacing w:after="20"/>
              <w:ind w:left="20"/>
              <w:jc w:val="both"/>
            </w:pPr>
            <w:r>
              <w:rPr>
                <w:rFonts w:ascii="Times New Roman"/>
                <w:b w:val="false"/>
                <w:i w:val="false"/>
                <w:color w:val="000000"/>
                <w:sz w:val="20"/>
              </w:rPr>
              <w:t>
• Безопасность: 1-2 м свободного пространства вдоль стен, отсутствие острых углов.</w:t>
            </w:r>
          </w:p>
          <w:p>
            <w:pPr>
              <w:spacing w:after="20"/>
              <w:ind w:left="20"/>
              <w:jc w:val="both"/>
            </w:pPr>
            <w:r>
              <w:rPr>
                <w:rFonts w:ascii="Times New Roman"/>
                <w:b w:val="false"/>
                <w:i w:val="false"/>
                <w:color w:val="000000"/>
                <w:sz w:val="20"/>
              </w:rPr>
              <w:t>
• Ринг: Стандартный боксерский ринг (5 м x 5 м или 6 м x 6 м внутри канатов) для спарринга.</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Боксерские мешки: Тяжелые (40-70 кг) для ударов 6-8 шт</w:t>
            </w:r>
          </w:p>
          <w:p>
            <w:pPr>
              <w:spacing w:after="20"/>
              <w:ind w:left="20"/>
              <w:jc w:val="both"/>
            </w:pPr>
            <w:r>
              <w:rPr>
                <w:rFonts w:ascii="Times New Roman"/>
                <w:b w:val="false"/>
                <w:i w:val="false"/>
                <w:color w:val="000000"/>
                <w:sz w:val="20"/>
              </w:rPr>
              <w:t>
• Груши: Пневматические или напольные для скорости и реакции.</w:t>
            </w:r>
          </w:p>
          <w:p>
            <w:pPr>
              <w:spacing w:after="20"/>
              <w:ind w:left="20"/>
              <w:jc w:val="both"/>
            </w:pPr>
            <w:r>
              <w:rPr>
                <w:rFonts w:ascii="Times New Roman"/>
                <w:b w:val="false"/>
                <w:i w:val="false"/>
                <w:color w:val="000000"/>
                <w:sz w:val="20"/>
              </w:rPr>
              <w:t>
• Лапы: Для отработки точности и комбинаций.</w:t>
            </w:r>
          </w:p>
          <w:p>
            <w:pPr>
              <w:spacing w:after="20"/>
              <w:ind w:left="20"/>
              <w:jc w:val="both"/>
            </w:pPr>
            <w:r>
              <w:rPr>
                <w:rFonts w:ascii="Times New Roman"/>
                <w:b w:val="false"/>
                <w:i w:val="false"/>
                <w:color w:val="000000"/>
                <w:sz w:val="20"/>
              </w:rPr>
              <w:t>
• Скакалки: Для разминки и выносливости.</w:t>
            </w:r>
          </w:p>
          <w:p>
            <w:pPr>
              <w:spacing w:after="20"/>
              <w:ind w:left="20"/>
              <w:jc w:val="both"/>
            </w:pPr>
            <w:r>
              <w:rPr>
                <w:rFonts w:ascii="Times New Roman"/>
                <w:b w:val="false"/>
                <w:i w:val="false"/>
                <w:color w:val="000000"/>
                <w:sz w:val="20"/>
              </w:rPr>
              <w:t>
• Дополнительно: Таймеры для раундов (3 минуты), гантели, утяжелители, зеркала для “бой с тенью”.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Вольная борьба </w:t>
            </w:r>
          </w:p>
          <w:p>
            <w:pPr>
              <w:spacing w:after="20"/>
              <w:ind w:left="20"/>
              <w:jc w:val="both"/>
            </w:pPr>
            <w:r>
              <w:rPr>
                <w:rFonts w:ascii="Times New Roman"/>
                <w:b w:val="false"/>
                <w:i w:val="false"/>
                <w:color w:val="000000"/>
                <w:sz w:val="20"/>
              </w:rPr>
              <w:t>
</w:t>
            </w:r>
            <w:r>
              <w:rPr>
                <w:rFonts w:ascii="Times New Roman"/>
                <w:b/>
                <w:i w:val="false"/>
                <w:color w:val="000000"/>
                <w:sz w:val="20"/>
              </w:rPr>
              <w:t>Вольная борьба [ОВ: по слуху]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 Площадь: не менее 100-150 м².</w:t>
            </w:r>
          </w:p>
          <w:p>
            <w:pPr>
              <w:spacing w:after="20"/>
              <w:ind w:left="20"/>
              <w:jc w:val="both"/>
            </w:pPr>
            <w:r>
              <w:rPr>
                <w:rFonts w:ascii="Times New Roman"/>
                <w:b w:val="false"/>
                <w:i w:val="false"/>
                <w:color w:val="000000"/>
                <w:sz w:val="20"/>
              </w:rPr>
              <w:t>
• Покрытие: Борцовский ковер (толщина 4-5 см).</w:t>
            </w:r>
          </w:p>
          <w:p>
            <w:pPr>
              <w:spacing w:after="20"/>
              <w:ind w:left="20"/>
              <w:jc w:val="both"/>
            </w:pPr>
            <w:r>
              <w:rPr>
                <w:rFonts w:ascii="Times New Roman"/>
                <w:b w:val="false"/>
                <w:i w:val="false"/>
                <w:color w:val="000000"/>
                <w:sz w:val="20"/>
              </w:rPr>
              <w:t>
• Вентиляция: Мощная, для интенсивных нагрузок.</w:t>
            </w:r>
          </w:p>
          <w:p>
            <w:pPr>
              <w:spacing w:after="20"/>
              <w:ind w:left="20"/>
              <w:jc w:val="both"/>
            </w:pPr>
            <w:r>
              <w:rPr>
                <w:rFonts w:ascii="Times New Roman"/>
                <w:b w:val="false"/>
                <w:i w:val="false"/>
                <w:color w:val="000000"/>
                <w:sz w:val="20"/>
              </w:rPr>
              <w:t>
• Освещение: Яркое, равномерное, без бликов.</w:t>
            </w:r>
          </w:p>
          <w:p>
            <w:pPr>
              <w:spacing w:after="20"/>
              <w:ind w:left="20"/>
              <w:jc w:val="both"/>
            </w:pPr>
            <w:r>
              <w:rPr>
                <w:rFonts w:ascii="Times New Roman"/>
                <w:b w:val="false"/>
                <w:i w:val="false"/>
                <w:color w:val="000000"/>
                <w:sz w:val="20"/>
              </w:rPr>
              <w:t>
• Безопасность: Отсутствие острых углов.</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Манекены: Борцовские куклы для отработки бросков и приемов.</w:t>
            </w:r>
          </w:p>
          <w:p>
            <w:pPr>
              <w:spacing w:after="20"/>
              <w:ind w:left="20"/>
              <w:jc w:val="both"/>
            </w:pPr>
            <w:r>
              <w:rPr>
                <w:rFonts w:ascii="Times New Roman"/>
                <w:b w:val="false"/>
                <w:i w:val="false"/>
                <w:color w:val="000000"/>
                <w:sz w:val="20"/>
              </w:rPr>
              <w:t>
• Скакалки: Для разминки и выносливости.</w:t>
            </w:r>
          </w:p>
          <w:p>
            <w:pPr>
              <w:spacing w:after="20"/>
              <w:ind w:left="20"/>
              <w:jc w:val="both"/>
            </w:pPr>
            <w:r>
              <w:rPr>
                <w:rFonts w:ascii="Times New Roman"/>
                <w:b w:val="false"/>
                <w:i w:val="false"/>
                <w:color w:val="000000"/>
                <w:sz w:val="20"/>
              </w:rPr>
              <w:t>
• Гантели, штанги: Для силовых тренировок.</w:t>
            </w:r>
          </w:p>
          <w:p>
            <w:pPr>
              <w:spacing w:after="20"/>
              <w:ind w:left="20"/>
              <w:jc w:val="both"/>
            </w:pPr>
            <w:r>
              <w:rPr>
                <w:rFonts w:ascii="Times New Roman"/>
                <w:b w:val="false"/>
                <w:i w:val="false"/>
                <w:color w:val="000000"/>
                <w:sz w:val="20"/>
              </w:rPr>
              <w:t>
• Для ОВ по слуху: Визуальные маркеры (яркие линии, ленты на ковре), сигнальные флажки или световые индикаторы для старта/остановки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Греко-римская борьба </w:t>
            </w:r>
          </w:p>
          <w:p>
            <w:pPr>
              <w:spacing w:after="20"/>
              <w:ind w:left="20"/>
              <w:jc w:val="both"/>
            </w:pPr>
            <w:r>
              <w:rPr>
                <w:rFonts w:ascii="Times New Roman"/>
                <w:b w:val="false"/>
                <w:i w:val="false"/>
                <w:color w:val="000000"/>
                <w:sz w:val="20"/>
              </w:rPr>
              <w:t>
</w:t>
            </w:r>
            <w:r>
              <w:rPr>
                <w:rFonts w:ascii="Times New Roman"/>
                <w:b/>
                <w:i w:val="false"/>
                <w:color w:val="000000"/>
                <w:sz w:val="20"/>
              </w:rPr>
              <w:t>Греко-римская борьба [ОВ: по слуху]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Площадь: не менее 100-150 м².</w:t>
            </w:r>
          </w:p>
          <w:p>
            <w:pPr>
              <w:spacing w:after="20"/>
              <w:ind w:left="20"/>
              <w:jc w:val="both"/>
            </w:pPr>
            <w:r>
              <w:rPr>
                <w:rFonts w:ascii="Times New Roman"/>
                <w:b w:val="false"/>
                <w:i w:val="false"/>
                <w:color w:val="000000"/>
                <w:sz w:val="20"/>
              </w:rPr>
              <w:t>
• Покрытие: Борцовский ковер (толщина 4-5 см).</w:t>
            </w:r>
          </w:p>
          <w:p>
            <w:pPr>
              <w:spacing w:after="20"/>
              <w:ind w:left="20"/>
              <w:jc w:val="both"/>
            </w:pPr>
            <w:r>
              <w:rPr>
                <w:rFonts w:ascii="Times New Roman"/>
                <w:b w:val="false"/>
                <w:i w:val="false"/>
                <w:color w:val="000000"/>
                <w:sz w:val="20"/>
              </w:rPr>
              <w:t>
• Вентиляция: Мощная, для интенсивных тренировок.</w:t>
            </w:r>
          </w:p>
          <w:p>
            <w:pPr>
              <w:spacing w:after="20"/>
              <w:ind w:left="20"/>
              <w:jc w:val="both"/>
            </w:pPr>
            <w:r>
              <w:rPr>
                <w:rFonts w:ascii="Times New Roman"/>
                <w:b w:val="false"/>
                <w:i w:val="false"/>
                <w:color w:val="000000"/>
                <w:sz w:val="20"/>
              </w:rPr>
              <w:t>
• Освещение: Яркое, равномерное, без бликов.</w:t>
            </w:r>
          </w:p>
          <w:p>
            <w:pPr>
              <w:spacing w:after="20"/>
              <w:ind w:left="20"/>
              <w:jc w:val="both"/>
            </w:pPr>
            <w:r>
              <w:rPr>
                <w:rFonts w:ascii="Times New Roman"/>
                <w:b w:val="false"/>
                <w:i w:val="false"/>
                <w:color w:val="000000"/>
                <w:sz w:val="20"/>
              </w:rPr>
              <w:t>
• Безопасность: Отсутствие острых углов.</w:t>
            </w:r>
          </w:p>
          <w:p>
            <w:pPr>
              <w:spacing w:after="20"/>
              <w:ind w:left="20"/>
              <w:jc w:val="both"/>
            </w:pPr>
            <w:r>
              <w:rPr>
                <w:rFonts w:ascii="Times New Roman"/>
                <w:b w:val="false"/>
                <w:i w:val="false"/>
                <w:color w:val="000000"/>
                <w:sz w:val="20"/>
              </w:rPr>
              <w:t>
• Дополнительно: Раздевалки, душевые, зона отдыха.</w:t>
            </w:r>
          </w:p>
          <w:p>
            <w:pPr>
              <w:spacing w:after="20"/>
              <w:ind w:left="20"/>
              <w:jc w:val="both"/>
            </w:pPr>
            <w:r>
              <w:rPr>
                <w:rFonts w:ascii="Times New Roman"/>
                <w:b w:val="false"/>
                <w:i w:val="false"/>
                <w:color w:val="000000"/>
                <w:sz w:val="20"/>
              </w:rPr>
              <w:t>
• Инвентарь:</w:t>
            </w:r>
          </w:p>
          <w:p>
            <w:pPr>
              <w:spacing w:after="20"/>
              <w:ind w:left="20"/>
              <w:jc w:val="both"/>
            </w:pPr>
            <w:r>
              <w:rPr>
                <w:rFonts w:ascii="Times New Roman"/>
                <w:b w:val="false"/>
                <w:i w:val="false"/>
                <w:color w:val="000000"/>
                <w:sz w:val="20"/>
              </w:rPr>
              <w:t>
• Одежда: Борцовский трико, борцовки (мягкая обувь с поддержкой голеностопа).</w:t>
            </w:r>
          </w:p>
          <w:p>
            <w:pPr>
              <w:spacing w:after="20"/>
              <w:ind w:left="20"/>
              <w:jc w:val="both"/>
            </w:pPr>
            <w:r>
              <w:rPr>
                <w:rFonts w:ascii="Times New Roman"/>
                <w:b w:val="false"/>
                <w:i w:val="false"/>
                <w:color w:val="000000"/>
                <w:sz w:val="20"/>
              </w:rPr>
              <w:t>
• Защита:</w:t>
            </w:r>
          </w:p>
          <w:p>
            <w:pPr>
              <w:spacing w:after="20"/>
              <w:ind w:left="20"/>
              <w:jc w:val="both"/>
            </w:pPr>
            <w:r>
              <w:rPr>
                <w:rFonts w:ascii="Times New Roman"/>
                <w:b w:val="false"/>
                <w:i w:val="false"/>
                <w:color w:val="000000"/>
                <w:sz w:val="20"/>
              </w:rPr>
              <w:t>
• Наколенники: Для защиты при работе в партере.</w:t>
            </w:r>
          </w:p>
          <w:p>
            <w:pPr>
              <w:spacing w:after="20"/>
              <w:ind w:left="20"/>
              <w:jc w:val="both"/>
            </w:pPr>
            <w:r>
              <w:rPr>
                <w:rFonts w:ascii="Times New Roman"/>
                <w:b w:val="false"/>
                <w:i w:val="false"/>
                <w:color w:val="000000"/>
                <w:sz w:val="20"/>
              </w:rPr>
              <w:t>
• Ушные протекторы: Для предотвращения травм ушей (гематом).</w:t>
            </w:r>
          </w:p>
          <w:p>
            <w:pPr>
              <w:spacing w:after="20"/>
              <w:ind w:left="20"/>
              <w:jc w:val="both"/>
            </w:pPr>
            <w:r>
              <w:rPr>
                <w:rFonts w:ascii="Times New Roman"/>
                <w:b w:val="false"/>
                <w:i w:val="false"/>
                <w:color w:val="000000"/>
                <w:sz w:val="20"/>
              </w:rPr>
              <w:t>
• Бандаж: Для защиты паха.</w:t>
            </w:r>
          </w:p>
          <w:p>
            <w:pPr>
              <w:spacing w:after="20"/>
              <w:ind w:left="20"/>
              <w:jc w:val="both"/>
            </w:pPr>
            <w:r>
              <w:rPr>
                <w:rFonts w:ascii="Times New Roman"/>
                <w:b w:val="false"/>
                <w:i w:val="false"/>
                <w:color w:val="000000"/>
                <w:sz w:val="20"/>
              </w:rPr>
              <w:t>
• Тренировочное:</w:t>
            </w:r>
          </w:p>
          <w:p>
            <w:pPr>
              <w:spacing w:after="20"/>
              <w:ind w:left="20"/>
              <w:jc w:val="both"/>
            </w:pPr>
            <w:r>
              <w:rPr>
                <w:rFonts w:ascii="Times New Roman"/>
                <w:b w:val="false"/>
                <w:i w:val="false"/>
                <w:color w:val="000000"/>
                <w:sz w:val="20"/>
              </w:rPr>
              <w:t>
• Манекены: Борцовские куклы для отработки бросков.</w:t>
            </w:r>
          </w:p>
          <w:p>
            <w:pPr>
              <w:spacing w:after="20"/>
              <w:ind w:left="20"/>
              <w:jc w:val="both"/>
            </w:pPr>
            <w:r>
              <w:rPr>
                <w:rFonts w:ascii="Times New Roman"/>
                <w:b w:val="false"/>
                <w:i w:val="false"/>
                <w:color w:val="000000"/>
                <w:sz w:val="20"/>
              </w:rPr>
              <w:t>
• Скакалки: Для разминки и выносливости.</w:t>
            </w:r>
          </w:p>
          <w:p>
            <w:pPr>
              <w:spacing w:after="20"/>
              <w:ind w:left="20"/>
              <w:jc w:val="both"/>
            </w:pPr>
            <w:r>
              <w:rPr>
                <w:rFonts w:ascii="Times New Roman"/>
                <w:b w:val="false"/>
                <w:i w:val="false"/>
                <w:color w:val="000000"/>
                <w:sz w:val="20"/>
              </w:rPr>
              <w:t>
• Гантели, штанги: Для силовых тренировок.</w:t>
            </w:r>
          </w:p>
          <w:p>
            <w:pPr>
              <w:spacing w:after="20"/>
              <w:ind w:left="20"/>
              <w:jc w:val="both"/>
            </w:pPr>
            <w:r>
              <w:rPr>
                <w:rFonts w:ascii="Times New Roman"/>
                <w:b w:val="false"/>
                <w:i w:val="false"/>
                <w:color w:val="000000"/>
                <w:sz w:val="20"/>
              </w:rPr>
              <w:t>
• Для ОВ по слуху: Визуальные маркеры (яркие линии, ленты на ковре), сигнальные флажки или световые индикаторы для старта/остановки.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күресі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 Площадь: не менее 100-150 м².</w:t>
            </w:r>
          </w:p>
          <w:p>
            <w:pPr>
              <w:spacing w:after="20"/>
              <w:ind w:left="20"/>
              <w:jc w:val="both"/>
            </w:pPr>
            <w:r>
              <w:rPr>
                <w:rFonts w:ascii="Times New Roman"/>
                <w:b w:val="false"/>
                <w:i w:val="false"/>
                <w:color w:val="000000"/>
                <w:sz w:val="20"/>
              </w:rPr>
              <w:t>
• Покрытие: Борцовский ковер (толщина 4-5 см).</w:t>
            </w:r>
          </w:p>
          <w:p>
            <w:pPr>
              <w:spacing w:after="20"/>
              <w:ind w:left="20"/>
              <w:jc w:val="both"/>
            </w:pPr>
            <w:r>
              <w:rPr>
                <w:rFonts w:ascii="Times New Roman"/>
                <w:b w:val="false"/>
                <w:i w:val="false"/>
                <w:color w:val="000000"/>
                <w:sz w:val="20"/>
              </w:rPr>
              <w:t>
• Вентиляция: Мощная, для интенсивных тренировок.</w:t>
            </w:r>
          </w:p>
          <w:p>
            <w:pPr>
              <w:spacing w:after="20"/>
              <w:ind w:left="20"/>
              <w:jc w:val="both"/>
            </w:pPr>
            <w:r>
              <w:rPr>
                <w:rFonts w:ascii="Times New Roman"/>
                <w:b w:val="false"/>
                <w:i w:val="false"/>
                <w:color w:val="000000"/>
                <w:sz w:val="20"/>
              </w:rPr>
              <w:t>
• Освещение: Яркое, равномерное, без бликов.</w:t>
            </w:r>
          </w:p>
          <w:p>
            <w:pPr>
              <w:spacing w:after="20"/>
              <w:ind w:left="20"/>
              <w:jc w:val="both"/>
            </w:pPr>
            <w:r>
              <w:rPr>
                <w:rFonts w:ascii="Times New Roman"/>
                <w:b w:val="false"/>
                <w:i w:val="false"/>
                <w:color w:val="000000"/>
                <w:sz w:val="20"/>
              </w:rPr>
              <w:t>
• Безопасность: Отсутствие острых углов.</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Манекены: Борцовские куклы для отработки бросков и приемов.</w:t>
            </w:r>
          </w:p>
          <w:p>
            <w:pPr>
              <w:spacing w:after="20"/>
              <w:ind w:left="20"/>
              <w:jc w:val="both"/>
            </w:pPr>
            <w:r>
              <w:rPr>
                <w:rFonts w:ascii="Times New Roman"/>
                <w:b w:val="false"/>
                <w:i w:val="false"/>
                <w:color w:val="000000"/>
                <w:sz w:val="20"/>
              </w:rPr>
              <w:t>
• Скакалки: Для разминки и выносливости.</w:t>
            </w:r>
          </w:p>
          <w:p>
            <w:pPr>
              <w:spacing w:after="20"/>
              <w:ind w:left="20"/>
              <w:jc w:val="both"/>
            </w:pPr>
            <w:r>
              <w:rPr>
                <w:rFonts w:ascii="Times New Roman"/>
                <w:b w:val="false"/>
                <w:i w:val="false"/>
                <w:color w:val="000000"/>
                <w:sz w:val="20"/>
              </w:rPr>
              <w:t>
• Гантели, штанги: Для силовых тренировок.</w:t>
            </w:r>
          </w:p>
          <w:p>
            <w:pPr>
              <w:spacing w:after="20"/>
              <w:ind w:left="20"/>
              <w:jc w:val="both"/>
            </w:pPr>
            <w:r>
              <w:rPr>
                <w:rFonts w:ascii="Times New Roman"/>
                <w:b w:val="false"/>
                <w:i w:val="false"/>
                <w:color w:val="000000"/>
                <w:sz w:val="20"/>
              </w:rPr>
              <w:t>
• Дополнительно: Таймер для измерения времени, маркеры на ковре (например, яркие ленты для обозначения круга).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Шахматы </w:t>
            </w:r>
          </w:p>
          <w:p>
            <w:pPr>
              <w:spacing w:after="20"/>
              <w:ind w:left="20"/>
              <w:jc w:val="both"/>
            </w:pPr>
            <w:r>
              <w:rPr>
                <w:rFonts w:ascii="Times New Roman"/>
                <w:b w:val="false"/>
                <w:i w:val="false"/>
                <w:color w:val="000000"/>
                <w:sz w:val="20"/>
              </w:rPr>
              <w:t>
</w:t>
            </w:r>
            <w:r>
              <w:rPr>
                <w:rFonts w:ascii="Times New Roman"/>
                <w:b/>
                <w:i w:val="false"/>
                <w:color w:val="000000"/>
                <w:sz w:val="20"/>
              </w:rPr>
              <w:t>Шахматы [ОВ: по зрению]</w:t>
            </w:r>
          </w:p>
          <w:p>
            <w:pPr>
              <w:spacing w:after="20"/>
              <w:ind w:left="20"/>
              <w:jc w:val="both"/>
            </w:pPr>
            <w:r>
              <w:rPr>
                <w:rFonts w:ascii="Times New Roman"/>
                <w:b w:val="false"/>
                <w:i w:val="false"/>
                <w:color w:val="000000"/>
                <w:sz w:val="20"/>
              </w:rPr>
              <w:t>
</w:t>
            </w:r>
            <w:r>
              <w:rPr>
                <w:rFonts w:ascii="Times New Roman"/>
                <w:b/>
                <w:i w:val="false"/>
                <w:color w:val="000000"/>
                <w:sz w:val="20"/>
              </w:rPr>
              <w:t>Шахматы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Шахматы [ОВ: по 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 Площадь помещения: от 1,5 квадратных метров рабочей площади на 1 ребенка</w:t>
            </w:r>
          </w:p>
          <w:p>
            <w:pPr>
              <w:spacing w:after="20"/>
              <w:ind w:left="20"/>
              <w:jc w:val="both"/>
            </w:pPr>
            <w:r>
              <w:rPr>
                <w:rFonts w:ascii="Times New Roman"/>
                <w:b w:val="false"/>
                <w:i w:val="false"/>
                <w:color w:val="000000"/>
                <w:sz w:val="20"/>
              </w:rPr>
              <w:t>
• Покрытие: Ровный пол, без ковров, для доступности колясок (для ОДА).</w:t>
            </w:r>
          </w:p>
          <w:p>
            <w:pPr>
              <w:spacing w:after="20"/>
              <w:ind w:left="20"/>
              <w:jc w:val="both"/>
            </w:pPr>
            <w:r>
              <w:rPr>
                <w:rFonts w:ascii="Times New Roman"/>
                <w:b w:val="false"/>
                <w:i w:val="false"/>
                <w:color w:val="000000"/>
                <w:sz w:val="20"/>
              </w:rPr>
              <w:t>
• Освещение: Яркое, без бликов, для слабовидящих.</w:t>
            </w:r>
          </w:p>
          <w:p>
            <w:pPr>
              <w:spacing w:after="20"/>
              <w:ind w:left="20"/>
              <w:jc w:val="both"/>
            </w:pPr>
            <w:r>
              <w:rPr>
                <w:rFonts w:ascii="Times New Roman"/>
                <w:b w:val="false"/>
                <w:i w:val="false"/>
                <w:color w:val="000000"/>
                <w:sz w:val="20"/>
              </w:rPr>
              <w:t>
• Вентиляция: Хорошая, для комфорта.</w:t>
            </w:r>
          </w:p>
          <w:p>
            <w:pPr>
              <w:spacing w:after="20"/>
              <w:ind w:left="20"/>
              <w:jc w:val="both"/>
            </w:pPr>
            <w:r>
              <w:rPr>
                <w:rFonts w:ascii="Times New Roman"/>
                <w:b w:val="false"/>
                <w:i w:val="false"/>
                <w:color w:val="000000"/>
                <w:sz w:val="20"/>
              </w:rPr>
              <w:t>
• Зеркала: Не обязательны, но полезны для наблюдения тренером.</w:t>
            </w:r>
          </w:p>
          <w:p>
            <w:pPr>
              <w:spacing w:after="20"/>
              <w:ind w:left="20"/>
              <w:jc w:val="both"/>
            </w:pPr>
            <w:r>
              <w:rPr>
                <w:rFonts w:ascii="Times New Roman"/>
                <w:b w:val="false"/>
                <w:i w:val="false"/>
                <w:color w:val="000000"/>
                <w:sz w:val="20"/>
              </w:rPr>
              <w:t>
• Доступность: Пандусы, широкие двери для ОДА.</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 Доска: 40x40 см, классическая 8x8 клеток.</w:t>
            </w:r>
          </w:p>
          <w:p>
            <w:pPr>
              <w:spacing w:after="20"/>
              <w:ind w:left="20"/>
              <w:jc w:val="both"/>
            </w:pPr>
            <w:r>
              <w:rPr>
                <w:rFonts w:ascii="Times New Roman"/>
                <w:b w:val="false"/>
                <w:i w:val="false"/>
                <w:color w:val="000000"/>
                <w:sz w:val="20"/>
              </w:rPr>
              <w:t>
• Фигуры: Стандартные, деревянные или пластиковые.</w:t>
            </w:r>
          </w:p>
          <w:p>
            <w:pPr>
              <w:spacing w:after="20"/>
              <w:ind w:left="20"/>
              <w:jc w:val="both"/>
            </w:pPr>
            <w:r>
              <w:rPr>
                <w:rFonts w:ascii="Times New Roman"/>
                <w:b w:val="false"/>
                <w:i w:val="false"/>
                <w:color w:val="000000"/>
                <w:sz w:val="20"/>
              </w:rPr>
              <w:t>
• Часы: Шахматные, с таймером.</w:t>
            </w:r>
          </w:p>
          <w:p>
            <w:pPr>
              <w:spacing w:after="20"/>
              <w:ind w:left="20"/>
              <w:jc w:val="both"/>
            </w:pPr>
            <w:r>
              <w:rPr>
                <w:rFonts w:ascii="Times New Roman"/>
                <w:b w:val="false"/>
                <w:i w:val="false"/>
                <w:color w:val="000000"/>
                <w:sz w:val="20"/>
              </w:rPr>
              <w:t>
• Для ОВ по зрению:</w:t>
            </w:r>
          </w:p>
          <w:p>
            <w:pPr>
              <w:spacing w:after="20"/>
              <w:ind w:left="20"/>
              <w:jc w:val="both"/>
            </w:pPr>
            <w:r>
              <w:rPr>
                <w:rFonts w:ascii="Times New Roman"/>
                <w:b w:val="false"/>
                <w:i w:val="false"/>
                <w:color w:val="000000"/>
                <w:sz w:val="20"/>
              </w:rPr>
              <w:t>
• Доска: Тактильная, черные поля выше белых, с отверстиями.</w:t>
            </w:r>
          </w:p>
          <w:p>
            <w:pPr>
              <w:spacing w:after="20"/>
              <w:ind w:left="20"/>
              <w:jc w:val="both"/>
            </w:pPr>
            <w:r>
              <w:rPr>
                <w:rFonts w:ascii="Times New Roman"/>
                <w:b w:val="false"/>
                <w:i w:val="false"/>
                <w:color w:val="000000"/>
                <w:sz w:val="20"/>
              </w:rPr>
              <w:t>
• Фигуры: С метками (выпуклые для черных, гладкие для белых).</w:t>
            </w:r>
          </w:p>
          <w:p>
            <w:pPr>
              <w:spacing w:after="20"/>
              <w:ind w:left="20"/>
              <w:jc w:val="both"/>
            </w:pPr>
            <w:r>
              <w:rPr>
                <w:rFonts w:ascii="Times New Roman"/>
                <w:b w:val="false"/>
                <w:i w:val="false"/>
                <w:color w:val="000000"/>
                <w:sz w:val="20"/>
              </w:rPr>
              <w:t>
• Часы: Говорящие, со шрифтом Брайля.</w:t>
            </w:r>
          </w:p>
          <w:p>
            <w:pPr>
              <w:spacing w:after="20"/>
              <w:ind w:left="20"/>
              <w:jc w:val="both"/>
            </w:pPr>
            <w:r>
              <w:rPr>
                <w:rFonts w:ascii="Times New Roman"/>
                <w:b w:val="false"/>
                <w:i w:val="false"/>
                <w:color w:val="000000"/>
                <w:sz w:val="20"/>
              </w:rPr>
              <w:t>
• Для ОВ по слуху:</w:t>
            </w:r>
          </w:p>
          <w:p>
            <w:pPr>
              <w:spacing w:after="20"/>
              <w:ind w:left="20"/>
              <w:jc w:val="both"/>
            </w:pPr>
            <w:r>
              <w:rPr>
                <w:rFonts w:ascii="Times New Roman"/>
                <w:b w:val="false"/>
                <w:i w:val="false"/>
                <w:color w:val="000000"/>
                <w:sz w:val="20"/>
              </w:rPr>
              <w:t>
• Визуальные индикаторы: Флажки, световые сигналы для времени.</w:t>
            </w:r>
          </w:p>
          <w:p>
            <w:pPr>
              <w:spacing w:after="20"/>
              <w:ind w:left="20"/>
              <w:jc w:val="both"/>
            </w:pPr>
            <w:r>
              <w:rPr>
                <w:rFonts w:ascii="Times New Roman"/>
                <w:b w:val="false"/>
                <w:i w:val="false"/>
                <w:color w:val="000000"/>
                <w:sz w:val="20"/>
              </w:rPr>
              <w:t>
• Для ОВ по ОДА:</w:t>
            </w:r>
          </w:p>
          <w:p>
            <w:pPr>
              <w:spacing w:after="20"/>
              <w:ind w:left="20"/>
              <w:jc w:val="both"/>
            </w:pPr>
            <w:r>
              <w:rPr>
                <w:rFonts w:ascii="Times New Roman"/>
                <w:b w:val="false"/>
                <w:i w:val="false"/>
                <w:color w:val="000000"/>
                <w:sz w:val="20"/>
              </w:rPr>
              <w:t>
• Доска: Увеличенная или электронная.</w:t>
            </w:r>
          </w:p>
          <w:p>
            <w:pPr>
              <w:spacing w:after="20"/>
              <w:ind w:left="20"/>
              <w:jc w:val="both"/>
            </w:pPr>
            <w:r>
              <w:rPr>
                <w:rFonts w:ascii="Times New Roman"/>
                <w:b w:val="false"/>
                <w:i w:val="false"/>
                <w:color w:val="000000"/>
                <w:sz w:val="20"/>
              </w:rPr>
              <w:t>
• Фигуры: Большие, удобные, или цифровые.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Плавание </w:t>
            </w:r>
          </w:p>
          <w:p>
            <w:pPr>
              <w:spacing w:after="20"/>
              <w:ind w:left="20"/>
              <w:jc w:val="both"/>
            </w:pPr>
            <w:r>
              <w:rPr>
                <w:rFonts w:ascii="Times New Roman"/>
                <w:b w:val="false"/>
                <w:i w:val="false"/>
                <w:color w:val="000000"/>
                <w:sz w:val="20"/>
              </w:rPr>
              <w:t>
</w:t>
            </w:r>
            <w:r>
              <w:rPr>
                <w:rFonts w:ascii="Times New Roman"/>
                <w:b/>
                <w:i w:val="false"/>
                <w:color w:val="000000"/>
                <w:sz w:val="20"/>
              </w:rPr>
              <w:t>Плавание [ОВ: по зрению]</w:t>
            </w:r>
          </w:p>
          <w:p>
            <w:pPr>
              <w:spacing w:after="20"/>
              <w:ind w:left="20"/>
              <w:jc w:val="both"/>
            </w:pPr>
            <w:r>
              <w:rPr>
                <w:rFonts w:ascii="Times New Roman"/>
                <w:b w:val="false"/>
                <w:i w:val="false"/>
                <w:color w:val="000000"/>
                <w:sz w:val="20"/>
              </w:rPr>
              <w:t>
</w:t>
            </w:r>
            <w:r>
              <w:rPr>
                <w:rFonts w:ascii="Times New Roman"/>
                <w:b/>
                <w:i w:val="false"/>
                <w:color w:val="000000"/>
                <w:sz w:val="20"/>
              </w:rPr>
              <w:t>Плавание [ОВ: по слуху]</w:t>
            </w:r>
          </w:p>
          <w:p>
            <w:pPr>
              <w:spacing w:after="20"/>
              <w:ind w:left="20"/>
              <w:jc w:val="both"/>
            </w:pPr>
            <w:r>
              <w:rPr>
                <w:rFonts w:ascii="Times New Roman"/>
                <w:b w:val="false"/>
                <w:i w:val="false"/>
                <w:color w:val="000000"/>
                <w:sz w:val="20"/>
              </w:rPr>
              <w:t>
</w:t>
            </w:r>
            <w:r>
              <w:rPr>
                <w:rFonts w:ascii="Times New Roman"/>
                <w:b/>
                <w:i w:val="false"/>
                <w:color w:val="000000"/>
                <w:sz w:val="20"/>
              </w:rPr>
              <w:t>Плавание [ОВ: по ОДА]</w:t>
            </w:r>
          </w:p>
          <w:p>
            <w:pPr>
              <w:spacing w:after="20"/>
              <w:ind w:left="20"/>
              <w:jc w:val="both"/>
            </w:pPr>
            <w:r>
              <w:rPr>
                <w:rFonts w:ascii="Times New Roman"/>
                <w:b w:val="false"/>
                <w:i w:val="false"/>
                <w:color w:val="000000"/>
                <w:sz w:val="20"/>
              </w:rPr>
              <w:t>
</w:t>
            </w:r>
            <w:r>
              <w:rPr>
                <w:rFonts w:ascii="Times New Roman"/>
                <w:b/>
                <w:i w:val="false"/>
                <w:color w:val="000000"/>
                <w:sz w:val="20"/>
              </w:rPr>
              <w:t>Плавание адаптивное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p>
            <w:pPr>
              <w:spacing w:after="20"/>
              <w:ind w:left="20"/>
              <w:jc w:val="both"/>
            </w:pPr>
            <w:r>
              <w:rPr>
                <w:rFonts w:ascii="Times New Roman"/>
                <w:b w:val="false"/>
                <w:i w:val="false"/>
                <w:color w:val="000000"/>
                <w:sz w:val="20"/>
              </w:rPr>
              <w:t>
●Размер: от 25×8 м (на 4-5 дорожки).</w:t>
            </w:r>
          </w:p>
          <w:p>
            <w:pPr>
              <w:spacing w:after="20"/>
              <w:ind w:left="20"/>
              <w:jc w:val="both"/>
            </w:pPr>
            <w:r>
              <w:rPr>
                <w:rFonts w:ascii="Times New Roman"/>
                <w:b w:val="false"/>
                <w:i w:val="false"/>
                <w:color w:val="000000"/>
                <w:sz w:val="20"/>
              </w:rPr>
              <w:t>
●Глубина: 1,2–1,8 м безопасна для начинающих.</w:t>
            </w:r>
          </w:p>
          <w:p>
            <w:pPr>
              <w:spacing w:after="20"/>
              <w:ind w:left="20"/>
              <w:jc w:val="both"/>
            </w:pPr>
            <w:r>
              <w:rPr>
                <w:rFonts w:ascii="Times New Roman"/>
                <w:b w:val="false"/>
                <w:i w:val="false"/>
                <w:color w:val="000000"/>
                <w:sz w:val="20"/>
              </w:rPr>
              <w:t>
●Покрытие вокруг бассейна: Противоскользящее.</w:t>
            </w:r>
          </w:p>
          <w:p>
            <w:pPr>
              <w:spacing w:after="20"/>
              <w:ind w:left="20"/>
              <w:jc w:val="both"/>
            </w:pPr>
            <w:r>
              <w:rPr>
                <w:rFonts w:ascii="Times New Roman"/>
                <w:b w:val="false"/>
                <w:i w:val="false"/>
                <w:color w:val="000000"/>
                <w:sz w:val="20"/>
              </w:rPr>
              <w:t>
●Температура воды: 26–28°C.</w:t>
            </w:r>
          </w:p>
          <w:p>
            <w:pPr>
              <w:spacing w:after="20"/>
              <w:ind w:left="20"/>
              <w:jc w:val="both"/>
            </w:pPr>
            <w:r>
              <w:rPr>
                <w:rFonts w:ascii="Times New Roman"/>
                <w:b w:val="false"/>
                <w:i w:val="false"/>
                <w:color w:val="000000"/>
                <w:sz w:val="20"/>
              </w:rPr>
              <w:t>
●Температура воздуха: 27–29°C.</w:t>
            </w:r>
          </w:p>
          <w:p>
            <w:pPr>
              <w:spacing w:after="20"/>
              <w:ind w:left="20"/>
              <w:jc w:val="both"/>
            </w:pPr>
            <w:r>
              <w:rPr>
                <w:rFonts w:ascii="Times New Roman"/>
                <w:b w:val="false"/>
                <w:i w:val="false"/>
                <w:color w:val="000000"/>
                <w:sz w:val="20"/>
              </w:rPr>
              <w:t>
●Вентиляция: Система приточно-вытяжной вентиляции.</w:t>
            </w:r>
          </w:p>
          <w:p>
            <w:pPr>
              <w:spacing w:after="20"/>
              <w:ind w:left="20"/>
              <w:jc w:val="both"/>
            </w:pPr>
            <w:r>
              <w:rPr>
                <w:rFonts w:ascii="Times New Roman"/>
                <w:b w:val="false"/>
                <w:i w:val="false"/>
                <w:color w:val="000000"/>
                <w:sz w:val="20"/>
              </w:rPr>
              <w:t>
●Освещение: Яркое, без бликов — особенно важно для слабовидящих.</w:t>
            </w:r>
          </w:p>
          <w:p>
            <w:pPr>
              <w:spacing w:after="20"/>
              <w:ind w:left="20"/>
              <w:jc w:val="both"/>
            </w:pPr>
            <w:r>
              <w:rPr>
                <w:rFonts w:ascii="Times New Roman"/>
                <w:b w:val="false"/>
                <w:i w:val="false"/>
                <w:color w:val="000000"/>
                <w:sz w:val="20"/>
              </w:rPr>
              <w:t>
●Безопасность:</w:t>
            </w:r>
          </w:p>
          <w:p>
            <w:pPr>
              <w:spacing w:after="20"/>
              <w:ind w:left="20"/>
              <w:jc w:val="both"/>
            </w:pPr>
            <w:r>
              <w:rPr>
                <w:rFonts w:ascii="Times New Roman"/>
                <w:b w:val="false"/>
                <w:i w:val="false"/>
                <w:color w:val="000000"/>
                <w:sz w:val="20"/>
              </w:rPr>
              <w:t>
oДежурный медработник,</w:t>
            </w:r>
          </w:p>
          <w:p>
            <w:pPr>
              <w:spacing w:after="20"/>
              <w:ind w:left="20"/>
              <w:jc w:val="both"/>
            </w:pPr>
            <w:r>
              <w:rPr>
                <w:rFonts w:ascii="Times New Roman"/>
                <w:b w:val="false"/>
                <w:i w:val="false"/>
                <w:color w:val="000000"/>
                <w:sz w:val="20"/>
              </w:rPr>
              <w:t>
oСпасатель-инструктор.</w:t>
            </w:r>
          </w:p>
          <w:p>
            <w:pPr>
              <w:spacing w:after="20"/>
              <w:ind w:left="20"/>
              <w:jc w:val="both"/>
            </w:pPr>
            <w:r>
              <w:rPr>
                <w:rFonts w:ascii="Times New Roman"/>
                <w:b w:val="false"/>
                <w:i w:val="false"/>
                <w:color w:val="000000"/>
                <w:sz w:val="20"/>
              </w:rPr>
              <w:t>
●Доступность:</w:t>
            </w:r>
          </w:p>
          <w:p>
            <w:pPr>
              <w:spacing w:after="20"/>
              <w:ind w:left="20"/>
              <w:jc w:val="both"/>
            </w:pPr>
            <w:r>
              <w:rPr>
                <w:rFonts w:ascii="Times New Roman"/>
                <w:b w:val="false"/>
                <w:i w:val="false"/>
                <w:color w:val="000000"/>
                <w:sz w:val="20"/>
              </w:rPr>
              <w:t>
oПандусы, лифт/подъҰмник для спуска в воду,</w:t>
            </w:r>
          </w:p>
          <w:p>
            <w:pPr>
              <w:spacing w:after="20"/>
              <w:ind w:left="20"/>
              <w:jc w:val="both"/>
            </w:pPr>
            <w:r>
              <w:rPr>
                <w:rFonts w:ascii="Times New Roman"/>
                <w:b w:val="false"/>
                <w:i w:val="false"/>
                <w:color w:val="000000"/>
                <w:sz w:val="20"/>
              </w:rPr>
              <w:t>
oШирокие проходы и раздевалки,</w:t>
            </w:r>
          </w:p>
          <w:p>
            <w:pPr>
              <w:spacing w:after="20"/>
              <w:ind w:left="20"/>
              <w:jc w:val="both"/>
            </w:pPr>
            <w:r>
              <w:rPr>
                <w:rFonts w:ascii="Times New Roman"/>
                <w:b w:val="false"/>
                <w:i w:val="false"/>
                <w:color w:val="000000"/>
                <w:sz w:val="20"/>
              </w:rPr>
              <w:t>
oДушевые кабины с поручнями и сиденьями.</w:t>
            </w:r>
          </w:p>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p>
          <w:p>
            <w:pPr>
              <w:spacing w:after="20"/>
              <w:ind w:left="20"/>
              <w:jc w:val="both"/>
            </w:pPr>
            <w:r>
              <w:rPr>
                <w:rFonts w:ascii="Times New Roman"/>
                <w:b w:val="false"/>
                <w:i w:val="false"/>
                <w:color w:val="000000"/>
                <w:sz w:val="20"/>
              </w:rPr>
              <w:t>
●Плавательные доски, колобашки, ласты, пояса, нарукавники.</w:t>
            </w:r>
          </w:p>
          <w:p>
            <w:pPr>
              <w:spacing w:after="20"/>
              <w:ind w:left="20"/>
              <w:jc w:val="both"/>
            </w:pPr>
            <w:r>
              <w:rPr>
                <w:rFonts w:ascii="Times New Roman"/>
                <w:b w:val="false"/>
                <w:i w:val="false"/>
                <w:color w:val="000000"/>
                <w:sz w:val="20"/>
              </w:rPr>
              <w:t>
●Специальные очки, беруши.</w:t>
            </w:r>
          </w:p>
          <w:p>
            <w:pPr>
              <w:spacing w:after="20"/>
              <w:ind w:left="20"/>
              <w:jc w:val="both"/>
            </w:pPr>
            <w:r>
              <w:rPr>
                <w:rFonts w:ascii="Times New Roman"/>
                <w:b w:val="false"/>
                <w:i w:val="false"/>
                <w:color w:val="000000"/>
                <w:sz w:val="20"/>
              </w:rPr>
              <w:t>
●Гидрокостюмы и шапочки.</w:t>
            </w:r>
          </w:p>
          <w:p>
            <w:pPr>
              <w:spacing w:after="20"/>
              <w:ind w:left="20"/>
              <w:jc w:val="both"/>
            </w:pPr>
            <w:r>
              <w:rPr>
                <w:rFonts w:ascii="Times New Roman"/>
                <w:b w:val="false"/>
                <w:i w:val="false"/>
                <w:color w:val="000000"/>
                <w:sz w:val="20"/>
              </w:rPr>
              <w:t>
●Помощь тренера/ассистента в воде — по показаниям.</w:t>
            </w:r>
          </w:p>
          <w:p>
            <w:pPr>
              <w:spacing w:after="20"/>
              <w:ind w:left="20"/>
              <w:jc w:val="both"/>
            </w:pPr>
            <w:r>
              <w:rPr>
                <w:rFonts w:ascii="Times New Roman"/>
                <w:b w:val="false"/>
                <w:i w:val="false"/>
                <w:color w:val="000000"/>
                <w:sz w:val="20"/>
              </w:rPr>
              <w:t>
●Таймер, табло, свистки, визуальные сигналы.</w:t>
            </w:r>
          </w:p>
          <w:p>
            <w:pPr>
              <w:spacing w:after="20"/>
              <w:ind w:left="20"/>
              <w:jc w:val="both"/>
            </w:pPr>
            <w:r>
              <w:rPr>
                <w:rFonts w:ascii="Times New Roman"/>
                <w:b w:val="false"/>
                <w:i w:val="false"/>
                <w:color w:val="000000"/>
                <w:sz w:val="20"/>
              </w:rPr>
              <w:t>
Для ОВ по зрению:</w:t>
            </w:r>
          </w:p>
          <w:p>
            <w:pPr>
              <w:spacing w:after="20"/>
              <w:ind w:left="20"/>
              <w:jc w:val="both"/>
            </w:pPr>
            <w:r>
              <w:rPr>
                <w:rFonts w:ascii="Times New Roman"/>
                <w:b w:val="false"/>
                <w:i w:val="false"/>
                <w:color w:val="000000"/>
                <w:sz w:val="20"/>
              </w:rPr>
              <w:t>
●Световые и тактильные ориентиры (например, шнур или флажок перед касанием бортика).</w:t>
            </w:r>
          </w:p>
          <w:p>
            <w:pPr>
              <w:spacing w:after="20"/>
              <w:ind w:left="20"/>
              <w:jc w:val="both"/>
            </w:pPr>
            <w:r>
              <w:rPr>
                <w:rFonts w:ascii="Times New Roman"/>
                <w:b w:val="false"/>
                <w:i w:val="false"/>
                <w:color w:val="000000"/>
                <w:sz w:val="20"/>
              </w:rPr>
              <w:t>
●Сопровождающий инструктор.</w:t>
            </w:r>
          </w:p>
          <w:p>
            <w:pPr>
              <w:spacing w:after="20"/>
              <w:ind w:left="20"/>
              <w:jc w:val="both"/>
            </w:pPr>
            <w:r>
              <w:rPr>
                <w:rFonts w:ascii="Times New Roman"/>
                <w:b w:val="false"/>
                <w:i w:val="false"/>
                <w:color w:val="000000"/>
                <w:sz w:val="20"/>
              </w:rPr>
              <w:t>
●Контрастная разметка бортиков и ступеней.</w:t>
            </w:r>
          </w:p>
          <w:p>
            <w:pPr>
              <w:spacing w:after="20"/>
              <w:ind w:left="20"/>
              <w:jc w:val="both"/>
            </w:pPr>
            <w:r>
              <w:rPr>
                <w:rFonts w:ascii="Times New Roman"/>
                <w:b w:val="false"/>
                <w:i w:val="false"/>
                <w:color w:val="000000"/>
                <w:sz w:val="20"/>
              </w:rPr>
              <w:t>
●Озвучивание заданий и направления.</w:t>
            </w:r>
          </w:p>
          <w:p>
            <w:pPr>
              <w:spacing w:after="20"/>
              <w:ind w:left="20"/>
              <w:jc w:val="both"/>
            </w:pPr>
            <w:r>
              <w:rPr>
                <w:rFonts w:ascii="Times New Roman"/>
                <w:b w:val="false"/>
                <w:i w:val="false"/>
                <w:color w:val="000000"/>
                <w:sz w:val="20"/>
              </w:rPr>
              <w:t>
Для ОВ по слуху:</w:t>
            </w:r>
          </w:p>
          <w:p>
            <w:pPr>
              <w:spacing w:after="20"/>
              <w:ind w:left="20"/>
              <w:jc w:val="both"/>
            </w:pPr>
            <w:r>
              <w:rPr>
                <w:rFonts w:ascii="Times New Roman"/>
                <w:b w:val="false"/>
                <w:i w:val="false"/>
                <w:color w:val="000000"/>
                <w:sz w:val="20"/>
              </w:rPr>
              <w:t>
●Световые сигналы старта (лампы, флажки).</w:t>
            </w:r>
          </w:p>
          <w:p>
            <w:pPr>
              <w:spacing w:after="20"/>
              <w:ind w:left="20"/>
              <w:jc w:val="both"/>
            </w:pPr>
            <w:r>
              <w:rPr>
                <w:rFonts w:ascii="Times New Roman"/>
                <w:b w:val="false"/>
                <w:i w:val="false"/>
                <w:color w:val="000000"/>
                <w:sz w:val="20"/>
              </w:rPr>
              <w:t>
●Демонстрация техники на суше и под водой.</w:t>
            </w:r>
          </w:p>
          <w:p>
            <w:pPr>
              <w:spacing w:after="20"/>
              <w:ind w:left="20"/>
              <w:jc w:val="both"/>
            </w:pPr>
            <w:r>
              <w:rPr>
                <w:rFonts w:ascii="Times New Roman"/>
                <w:b w:val="false"/>
                <w:i w:val="false"/>
                <w:color w:val="000000"/>
                <w:sz w:val="20"/>
              </w:rPr>
              <w:t>
●Зрительный контакт с тренером, при необходимости — жестовый язык.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Визуальные табло, повтор видеоупражнений.</w:t>
            </w:r>
          </w:p>
          <w:p>
            <w:pPr>
              <w:spacing w:after="20"/>
              <w:ind w:left="20"/>
              <w:jc w:val="both"/>
            </w:pPr>
            <w:r>
              <w:rPr>
                <w:rFonts w:ascii="Times New Roman"/>
                <w:b w:val="false"/>
                <w:i w:val="false"/>
                <w:color w:val="000000"/>
                <w:sz w:val="20"/>
              </w:rPr>
              <w:t>
Для ОВ по ОДА:</w:t>
            </w:r>
          </w:p>
          <w:p>
            <w:pPr>
              <w:spacing w:after="20"/>
              <w:ind w:left="20"/>
              <w:jc w:val="both"/>
            </w:pPr>
            <w:r>
              <w:rPr>
                <w:rFonts w:ascii="Times New Roman"/>
                <w:b w:val="false"/>
                <w:i w:val="false"/>
                <w:color w:val="000000"/>
                <w:sz w:val="20"/>
              </w:rPr>
              <w:t>
●Лифты/спуски в воду, специальные поручни.</w:t>
            </w:r>
          </w:p>
          <w:p>
            <w:pPr>
              <w:spacing w:after="20"/>
              <w:ind w:left="20"/>
              <w:jc w:val="both"/>
            </w:pPr>
            <w:r>
              <w:rPr>
                <w:rFonts w:ascii="Times New Roman"/>
                <w:b w:val="false"/>
                <w:i w:val="false"/>
                <w:color w:val="000000"/>
                <w:sz w:val="20"/>
              </w:rPr>
              <w:t>
●Индивидуальные пояса, ласты, поплавки, поддерживающие устройства.</w:t>
            </w:r>
          </w:p>
          <w:p>
            <w:pPr>
              <w:spacing w:after="20"/>
              <w:ind w:left="20"/>
              <w:jc w:val="both"/>
            </w:pPr>
            <w:r>
              <w:rPr>
                <w:rFonts w:ascii="Times New Roman"/>
                <w:b w:val="false"/>
                <w:i w:val="false"/>
                <w:color w:val="000000"/>
                <w:sz w:val="20"/>
              </w:rPr>
              <w:t>
●УпрощҰнные задания: плавание с доской, на спине, с партнҰром.</w:t>
            </w:r>
          </w:p>
          <w:p>
            <w:pPr>
              <w:spacing w:after="20"/>
              <w:ind w:left="20"/>
              <w:jc w:val="both"/>
            </w:pPr>
            <w:r>
              <w:rPr>
                <w:rFonts w:ascii="Times New Roman"/>
                <w:b w:val="false"/>
                <w:i w:val="false"/>
                <w:color w:val="000000"/>
                <w:sz w:val="20"/>
              </w:rPr>
              <w:t>
●Возможность занятий сидя на платформе или в сопровождении.</w:t>
            </w:r>
          </w:p>
          <w:p>
            <w:pPr>
              <w:spacing w:after="20"/>
              <w:ind w:left="20"/>
              <w:jc w:val="both"/>
            </w:pPr>
            <w:r>
              <w:rPr>
                <w:rFonts w:ascii="Times New Roman"/>
                <w:b w:val="false"/>
                <w:i w:val="false"/>
                <w:color w:val="000000"/>
                <w:sz w:val="20"/>
              </w:rPr>
              <w:t>
Адаптивное плавание (инклюзия):</w:t>
            </w:r>
          </w:p>
          <w:p>
            <w:pPr>
              <w:spacing w:after="20"/>
              <w:ind w:left="20"/>
              <w:jc w:val="both"/>
            </w:pPr>
            <w:r>
              <w:rPr>
                <w:rFonts w:ascii="Times New Roman"/>
                <w:b w:val="false"/>
                <w:i w:val="false"/>
                <w:color w:val="000000"/>
                <w:sz w:val="20"/>
              </w:rPr>
              <w:t>
●Совместные занятия детей с ОВЗ и без.</w:t>
            </w:r>
          </w:p>
          <w:p>
            <w:pPr>
              <w:spacing w:after="20"/>
              <w:ind w:left="20"/>
              <w:jc w:val="both"/>
            </w:pPr>
            <w:r>
              <w:rPr>
                <w:rFonts w:ascii="Times New Roman"/>
                <w:b w:val="false"/>
                <w:i w:val="false"/>
                <w:color w:val="000000"/>
                <w:sz w:val="20"/>
              </w:rPr>
              <w:t>
●Индивидуальный подход к каждому: техника, нагрузка, поддержка.</w:t>
            </w:r>
          </w:p>
          <w:p>
            <w:pPr>
              <w:spacing w:after="20"/>
              <w:ind w:left="20"/>
              <w:jc w:val="both"/>
            </w:pPr>
            <w:r>
              <w:rPr>
                <w:rFonts w:ascii="Times New Roman"/>
                <w:b w:val="false"/>
                <w:i w:val="false"/>
                <w:color w:val="000000"/>
                <w:sz w:val="20"/>
              </w:rPr>
              <w:t>
●Элементы игр, командных заданий, эстафет.</w:t>
            </w:r>
          </w:p>
          <w:p>
            <w:pPr>
              <w:spacing w:after="20"/>
              <w:ind w:left="20"/>
              <w:jc w:val="both"/>
            </w:pPr>
            <w:r>
              <w:rPr>
                <w:rFonts w:ascii="Times New Roman"/>
                <w:b w:val="false"/>
                <w:i w:val="false"/>
                <w:color w:val="000000"/>
                <w:sz w:val="20"/>
              </w:rPr>
              <w:t>
●Формирование толерантности и командного духа.</w:t>
            </w:r>
          </w:p>
          <w:p>
            <w:pPr>
              <w:spacing w:after="20"/>
              <w:ind w:left="20"/>
              <w:jc w:val="both"/>
            </w:pPr>
            <w:r>
              <w:rPr>
                <w:rFonts w:ascii="Times New Roman"/>
                <w:b w:val="false"/>
                <w:i w:val="false"/>
                <w:color w:val="000000"/>
                <w:sz w:val="20"/>
              </w:rPr>
              <w:t>
Наставничество: помощь сильных пловцов слабым.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Творческие, обучающие и познавательные кружки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Помещение: </w:t>
            </w:r>
          </w:p>
          <w:p>
            <w:pPr>
              <w:spacing w:after="20"/>
              <w:ind w:left="20"/>
              <w:jc w:val="both"/>
            </w:pPr>
            <w:r>
              <w:rPr>
                <w:rFonts w:ascii="Times New Roman"/>
                <w:b w:val="false"/>
                <w:i w:val="false"/>
                <w:color w:val="000000"/>
                <w:sz w:val="20"/>
              </w:rPr>
              <w:t>
1) высота потолка: не менее 2,8 метров</w:t>
            </w:r>
          </w:p>
          <w:p>
            <w:pPr>
              <w:spacing w:after="20"/>
              <w:ind w:left="20"/>
              <w:jc w:val="both"/>
            </w:pPr>
            <w:r>
              <w:rPr>
                <w:rFonts w:ascii="Times New Roman"/>
                <w:b w:val="false"/>
                <w:i w:val="false"/>
                <w:color w:val="000000"/>
                <w:sz w:val="20"/>
              </w:rPr>
              <w:t>
2) температура: от +18 до +22 °C, наличие термометров</w:t>
            </w:r>
          </w:p>
          <w:p>
            <w:pPr>
              <w:spacing w:after="20"/>
              <w:ind w:left="20"/>
              <w:jc w:val="both"/>
            </w:pPr>
            <w:r>
              <w:rPr>
                <w:rFonts w:ascii="Times New Roman"/>
                <w:b w:val="false"/>
                <w:i w:val="false"/>
                <w:color w:val="000000"/>
                <w:sz w:val="20"/>
              </w:rPr>
              <w:t>
3) площадь помещения: от 1,5 квадратных метров рабочей площади на 1 ребенка</w:t>
            </w:r>
          </w:p>
          <w:p>
            <w:pPr>
              <w:spacing w:after="20"/>
              <w:ind w:left="20"/>
              <w:jc w:val="both"/>
            </w:pPr>
            <w:r>
              <w:rPr>
                <w:rFonts w:ascii="Times New Roman"/>
                <w:b w:val="false"/>
                <w:i w:val="false"/>
                <w:color w:val="000000"/>
                <w:sz w:val="20"/>
              </w:rPr>
              <w:t>
Инвентарь:</w:t>
            </w:r>
          </w:p>
          <w:p>
            <w:pPr>
              <w:spacing w:after="20"/>
              <w:ind w:left="20"/>
              <w:jc w:val="both"/>
            </w:pPr>
            <w:r>
              <w:rPr>
                <w:rFonts w:ascii="Times New Roman"/>
                <w:b w:val="false"/>
                <w:i w:val="false"/>
                <w:color w:val="000000"/>
                <w:sz w:val="20"/>
              </w:rPr>
              <w:t>
1) живопись, рисование: мольберт, столы, стулья, кисти, карандаши, ластики, емкости для жидкостей;</w:t>
            </w:r>
          </w:p>
          <w:p>
            <w:pPr>
              <w:spacing w:after="20"/>
              <w:ind w:left="20"/>
              <w:jc w:val="both"/>
            </w:pPr>
            <w:r>
              <w:rPr>
                <w:rFonts w:ascii="Times New Roman"/>
                <w:b w:val="false"/>
                <w:i w:val="false"/>
                <w:color w:val="000000"/>
                <w:sz w:val="20"/>
              </w:rPr>
              <w:t>
2) графика и иллюстрация: мольберт, столы, стулья, кисти, карандаши, ластики, чернила, емкости для жидкостей;</w:t>
            </w:r>
          </w:p>
          <w:p>
            <w:pPr>
              <w:spacing w:after="20"/>
              <w:ind w:left="20"/>
              <w:jc w:val="both"/>
            </w:pPr>
            <w:r>
              <w:rPr>
                <w:rFonts w:ascii="Times New Roman"/>
                <w:b w:val="false"/>
                <w:i w:val="false"/>
                <w:color w:val="000000"/>
                <w:sz w:val="20"/>
              </w:rPr>
              <w:t>
3) лепка: столы, стулья, доски и стеки, емкости для жидкостей, фартуки;</w:t>
            </w:r>
          </w:p>
          <w:p>
            <w:pPr>
              <w:spacing w:after="20"/>
              <w:ind w:left="20"/>
              <w:jc w:val="both"/>
            </w:pPr>
            <w:r>
              <w:rPr>
                <w:rFonts w:ascii="Times New Roman"/>
                <w:b w:val="false"/>
                <w:i w:val="false"/>
                <w:color w:val="000000"/>
                <w:sz w:val="20"/>
              </w:rPr>
              <w:t>
4) скульптура: столы, стулья, гончарный круг, печь для обжига глины, гончарные инструменты, емкости для жидкостей, фартуки, кисти, инструменты для гравировки;</w:t>
            </w:r>
          </w:p>
          <w:p>
            <w:pPr>
              <w:spacing w:after="20"/>
              <w:ind w:left="20"/>
              <w:jc w:val="both"/>
            </w:pPr>
            <w:r>
              <w:rPr>
                <w:rFonts w:ascii="Times New Roman"/>
                <w:b w:val="false"/>
                <w:i w:val="false"/>
                <w:color w:val="000000"/>
                <w:sz w:val="20"/>
              </w:rPr>
              <w:t>
5) художественная фотография: столы, стулья, стенды для фото, компьютеры, цветные принтеры, фотоаппараты;</w:t>
            </w:r>
          </w:p>
          <w:p>
            <w:pPr>
              <w:spacing w:after="20"/>
              <w:ind w:left="20"/>
              <w:jc w:val="both"/>
            </w:pPr>
            <w:r>
              <w:rPr>
                <w:rFonts w:ascii="Times New Roman"/>
                <w:b w:val="false"/>
                <w:i w:val="false"/>
                <w:color w:val="000000"/>
                <w:sz w:val="20"/>
              </w:rPr>
              <w:t>
6) эстрадный вокал: столы, стулья, звуковое оборудование с микрофонами, фортепиано или другой родственный инструмент, звукопоглощающая ткань на стенах, зеркала;</w:t>
            </w:r>
          </w:p>
          <w:p>
            <w:pPr>
              <w:spacing w:after="20"/>
              <w:ind w:left="20"/>
              <w:jc w:val="both"/>
            </w:pPr>
            <w:r>
              <w:rPr>
                <w:rFonts w:ascii="Times New Roman"/>
                <w:b w:val="false"/>
                <w:i w:val="false"/>
                <w:color w:val="000000"/>
                <w:sz w:val="20"/>
              </w:rPr>
              <w:t>
7) вокальный, хоровой ансамбль: столы, стулья, фортепиано или другой родственный инструмент, звукопоглощающая ткань на стенах, зеркала;</w:t>
            </w:r>
          </w:p>
          <w:p>
            <w:pPr>
              <w:spacing w:after="20"/>
              <w:ind w:left="20"/>
              <w:jc w:val="both"/>
            </w:pPr>
            <w:r>
              <w:rPr>
                <w:rFonts w:ascii="Times New Roman"/>
                <w:b w:val="false"/>
                <w:i w:val="false"/>
                <w:color w:val="000000"/>
                <w:sz w:val="20"/>
              </w:rPr>
              <w:t>
8) народное пение: стулья, столы, пюпитры, аккомпанирующий инструмент (если требуется), звукопоглощающая ткань на стенах, зеркала;</w:t>
            </w:r>
          </w:p>
          <w:p>
            <w:pPr>
              <w:spacing w:after="20"/>
              <w:ind w:left="20"/>
              <w:jc w:val="both"/>
            </w:pPr>
            <w:r>
              <w:rPr>
                <w:rFonts w:ascii="Times New Roman"/>
                <w:b w:val="false"/>
                <w:i w:val="false"/>
                <w:color w:val="000000"/>
                <w:sz w:val="20"/>
              </w:rPr>
              <w:t>
9) клавишные инструменты: столы, стулья, фортепиано или другой родственный инструмент, звукопоглощающая ткань на стенах;</w:t>
            </w:r>
          </w:p>
          <w:p>
            <w:pPr>
              <w:spacing w:after="20"/>
              <w:ind w:left="20"/>
              <w:jc w:val="both"/>
            </w:pPr>
            <w:r>
              <w:rPr>
                <w:rFonts w:ascii="Times New Roman"/>
                <w:b w:val="false"/>
                <w:i w:val="false"/>
                <w:color w:val="000000"/>
                <w:sz w:val="20"/>
              </w:rPr>
              <w:t>
10) струнные, духовые, эстрадные, ударные, народные инструменты, инструментальный ансамбль: столы, стулья, пюпитры, инструменты, фортепиано или другой родственный инструмент, звукопоглощающая ткань на стенах;</w:t>
            </w:r>
          </w:p>
          <w:p>
            <w:pPr>
              <w:spacing w:after="20"/>
              <w:ind w:left="20"/>
              <w:jc w:val="both"/>
            </w:pPr>
            <w:r>
              <w:rPr>
                <w:rFonts w:ascii="Times New Roman"/>
                <w:b w:val="false"/>
                <w:i w:val="false"/>
                <w:color w:val="000000"/>
                <w:sz w:val="20"/>
              </w:rPr>
              <w:t>
11) домбыра: столы, стулья, школьная или маркерная доска, пюпитры, инструмент, звукопоглощающая ткань на стенах, зеркала;</w:t>
            </w:r>
          </w:p>
          <w:p>
            <w:pPr>
              <w:spacing w:after="20"/>
              <w:ind w:left="20"/>
              <w:jc w:val="both"/>
            </w:pPr>
            <w:r>
              <w:rPr>
                <w:rFonts w:ascii="Times New Roman"/>
                <w:b w:val="false"/>
                <w:i w:val="false"/>
                <w:color w:val="000000"/>
                <w:sz w:val="20"/>
              </w:rPr>
              <w:t>
12) классический балет: зеркала, станки, звуковое оборудование, балетный линолеум или паркет, индивидуальные коврики;</w:t>
            </w:r>
          </w:p>
          <w:p>
            <w:pPr>
              <w:spacing w:after="20"/>
              <w:ind w:left="20"/>
              <w:jc w:val="both"/>
            </w:pPr>
            <w:r>
              <w:rPr>
                <w:rFonts w:ascii="Times New Roman"/>
                <w:b w:val="false"/>
                <w:i w:val="false"/>
                <w:color w:val="000000"/>
                <w:sz w:val="20"/>
              </w:rPr>
              <w:t>
13) национальные (народные), современные (эстрадные), бальные танцы, хореографический ансамбль: зеркальная стена, станки, звуковое оборудование, паркет, паркетная доска, палубный пол, ламинат или линолеум, индивидуальные коврики;</w:t>
            </w:r>
          </w:p>
          <w:p>
            <w:pPr>
              <w:spacing w:after="20"/>
              <w:ind w:left="20"/>
              <w:jc w:val="both"/>
            </w:pPr>
            <w:r>
              <w:rPr>
                <w:rFonts w:ascii="Times New Roman"/>
                <w:b w:val="false"/>
                <w:i w:val="false"/>
                <w:color w:val="000000"/>
                <w:sz w:val="20"/>
              </w:rPr>
              <w:t>
14) видеосъемка и монтаж: столы, стулья, компьютеры с программным обеспечением, интернет, видеокамеры;</w:t>
            </w:r>
          </w:p>
          <w:p>
            <w:pPr>
              <w:spacing w:after="20"/>
              <w:ind w:left="20"/>
              <w:jc w:val="both"/>
            </w:pPr>
            <w:r>
              <w:rPr>
                <w:rFonts w:ascii="Times New Roman"/>
                <w:b w:val="false"/>
                <w:i w:val="false"/>
                <w:color w:val="000000"/>
                <w:sz w:val="20"/>
              </w:rPr>
              <w:t>
15) графический дизайн: столы, стулья, компьютеры с программным обеспечением, интернет;</w:t>
            </w:r>
          </w:p>
          <w:p>
            <w:pPr>
              <w:spacing w:after="20"/>
              <w:ind w:left="20"/>
              <w:jc w:val="both"/>
            </w:pPr>
            <w:r>
              <w:rPr>
                <w:rFonts w:ascii="Times New Roman"/>
                <w:b w:val="false"/>
                <w:i w:val="false"/>
                <w:color w:val="000000"/>
                <w:sz w:val="20"/>
              </w:rPr>
              <w:t>
16) актерское мастерство: столы, стулья, ширма, реквизиты, костюмы, зеркала;</w:t>
            </w:r>
          </w:p>
          <w:p>
            <w:pPr>
              <w:spacing w:after="20"/>
              <w:ind w:left="20"/>
              <w:jc w:val="both"/>
            </w:pPr>
            <w:r>
              <w:rPr>
                <w:rFonts w:ascii="Times New Roman"/>
                <w:b w:val="false"/>
                <w:i w:val="false"/>
                <w:color w:val="000000"/>
                <w:sz w:val="20"/>
              </w:rPr>
              <w:t>
16) кукольный театр: столы, стулья, куклы, ширмы;</w:t>
            </w:r>
          </w:p>
          <w:p>
            <w:pPr>
              <w:spacing w:after="20"/>
              <w:ind w:left="20"/>
              <w:jc w:val="both"/>
            </w:pPr>
            <w:r>
              <w:rPr>
                <w:rFonts w:ascii="Times New Roman"/>
                <w:b w:val="false"/>
                <w:i w:val="false"/>
                <w:color w:val="000000"/>
                <w:sz w:val="20"/>
              </w:rPr>
              <w:t>
17) драматургия: столы, стулья, ширма, реквизиты, костюмы, зеркала;</w:t>
            </w:r>
          </w:p>
          <w:p>
            <w:pPr>
              <w:spacing w:after="20"/>
              <w:ind w:left="20"/>
              <w:jc w:val="both"/>
            </w:pPr>
            <w:r>
              <w:rPr>
                <w:rFonts w:ascii="Times New Roman"/>
                <w:b w:val="false"/>
                <w:i w:val="false"/>
                <w:color w:val="000000"/>
                <w:sz w:val="20"/>
              </w:rPr>
              <w:t>
18) вышивка: иглы, пяльцы, ножницы, швейные машины, столы, стулья, карандаши;</w:t>
            </w:r>
          </w:p>
          <w:p>
            <w:pPr>
              <w:spacing w:after="20"/>
              <w:ind w:left="20"/>
              <w:jc w:val="both"/>
            </w:pPr>
            <w:r>
              <w:rPr>
                <w:rFonts w:ascii="Times New Roman"/>
                <w:b w:val="false"/>
                <w:i w:val="false"/>
                <w:color w:val="000000"/>
                <w:sz w:val="20"/>
              </w:rPr>
              <w:t>
19) резьба по дереву: столы, стулья, стамески, молотки, пила, лобзик, милка, ножи, станки, мини-дрели (бормашины), фрезеры для резьбы, электролобзики, шлифовальные машины, скобель, стусло, струбцины, тиски, зажимы, линейка, угольник, транспортир, ярунок, малка, отвес, юстир, уровень, кронциркуль, штангенциркуль, нутромер, рейсмус, циркуль, рулетка, карандаши, емкости для жидкостей, фартуки;</w:t>
            </w:r>
          </w:p>
          <w:p>
            <w:pPr>
              <w:spacing w:after="20"/>
              <w:ind w:left="20"/>
              <w:jc w:val="both"/>
            </w:pPr>
            <w:r>
              <w:rPr>
                <w:rFonts w:ascii="Times New Roman"/>
                <w:b w:val="false"/>
                <w:i w:val="false"/>
                <w:color w:val="000000"/>
                <w:sz w:val="20"/>
              </w:rPr>
              <w:t>
20) батик (роспись по ткани): столы, стулья, краски для батика, кисти, инструменты для холодного и горячего батика, емкости для жидкостей, фартуки;</w:t>
            </w:r>
          </w:p>
          <w:p>
            <w:pPr>
              <w:spacing w:after="20"/>
              <w:ind w:left="20"/>
              <w:jc w:val="both"/>
            </w:pPr>
            <w:r>
              <w:rPr>
                <w:rFonts w:ascii="Times New Roman"/>
                <w:b w:val="false"/>
                <w:i w:val="false"/>
                <w:color w:val="000000"/>
                <w:sz w:val="20"/>
              </w:rPr>
              <w:t>
21) валяние шерсти/войлока: столы, стулья, иглы, подложки, наперстки, фильцевальная машинка, пуходерка, ножницы, карандаши, емкости для жидкостей, фартуки;</w:t>
            </w:r>
          </w:p>
          <w:p>
            <w:pPr>
              <w:spacing w:after="20"/>
              <w:ind w:left="20"/>
              <w:jc w:val="both"/>
            </w:pPr>
            <w:r>
              <w:rPr>
                <w:rFonts w:ascii="Times New Roman"/>
                <w:b w:val="false"/>
                <w:i w:val="false"/>
                <w:color w:val="000000"/>
                <w:sz w:val="20"/>
              </w:rPr>
              <w:t>
22) вязание: столы, стулья, спицы, крючки, булавки, иглы, устройство для изготовления помпонов, маркеры, счетчики рядов, приспособления для плетения шнуров, разделитель нитей, кольца для обвязывания крючком, устройство для изготовления цветков;</w:t>
            </w:r>
          </w:p>
          <w:p>
            <w:pPr>
              <w:spacing w:after="20"/>
              <w:ind w:left="20"/>
              <w:jc w:val="both"/>
            </w:pPr>
            <w:r>
              <w:rPr>
                <w:rFonts w:ascii="Times New Roman"/>
                <w:b w:val="false"/>
                <w:i w:val="false"/>
                <w:color w:val="000000"/>
                <w:sz w:val="20"/>
              </w:rPr>
              <w:t>
23) ткачество, ковроткачество: ткацкий станок, ножницы, гребень, колотушка, нож-крючок, палочка, столы, стулья, иглы, пяльцы, ножницы, швейные машины, столы, стулья, карандаши;</w:t>
            </w:r>
          </w:p>
          <w:p>
            <w:pPr>
              <w:spacing w:after="20"/>
              <w:ind w:left="20"/>
              <w:jc w:val="both"/>
            </w:pPr>
            <w:r>
              <w:rPr>
                <w:rFonts w:ascii="Times New Roman"/>
                <w:b w:val="false"/>
                <w:i w:val="false"/>
                <w:color w:val="000000"/>
                <w:sz w:val="20"/>
              </w:rPr>
              <w:t>
24) бисероплетение: столы, стулья, прялка (спиннер), станок, бисерная иголка, станок для плетения плоских картин, крючок, ножницы, круглогубцы, плоскогубцы, кусачки, пинцет, булавка, кисти, бисер, бусины, стеклярус, кримп, зажимы, пины, обниматели, соединительные колечки, коннектор, спейсер цепочка, карабин, замочек-застежка, концевик, держатель, основы для украшений;</w:t>
            </w:r>
          </w:p>
          <w:p>
            <w:pPr>
              <w:spacing w:after="20"/>
              <w:ind w:left="20"/>
              <w:jc w:val="both"/>
            </w:pPr>
            <w:r>
              <w:rPr>
                <w:rFonts w:ascii="Times New Roman"/>
                <w:b w:val="false"/>
                <w:i w:val="false"/>
                <w:color w:val="000000"/>
                <w:sz w:val="20"/>
              </w:rPr>
              <w:t>
25) ювелирное искусство: столы, стулья, тиски, напильники, мини-дрели (бормашины), сверла, фрезы, плоскогубцы, круглогубцы, ножницы, кусачки, лупы, бинокуляры, микроскопы, карандаши, кисти, полировальное и шлифовальное оборудование, шлифовальные круги, щетки компьютер, инструменты для гравировки и плавки металла, емкости для жидкостей, фартуки;</w:t>
            </w:r>
          </w:p>
          <w:p>
            <w:pPr>
              <w:spacing w:after="20"/>
              <w:ind w:left="20"/>
              <w:jc w:val="both"/>
            </w:pPr>
            <w:r>
              <w:rPr>
                <w:rFonts w:ascii="Times New Roman"/>
                <w:b w:val="false"/>
                <w:i w:val="false"/>
                <w:color w:val="000000"/>
                <w:sz w:val="20"/>
              </w:rPr>
              <w:t>
26) макраме: столы, стулья, пробковая доска или планшет, ножницы, игольницы, сантиметр, расческа, крючки, стойка или стенд для работы;</w:t>
            </w:r>
          </w:p>
          <w:p>
            <w:pPr>
              <w:spacing w:after="20"/>
              <w:ind w:left="20"/>
              <w:jc w:val="both"/>
            </w:pPr>
            <w:r>
              <w:rPr>
                <w:rFonts w:ascii="Times New Roman"/>
                <w:b w:val="false"/>
                <w:i w:val="false"/>
                <w:color w:val="000000"/>
                <w:sz w:val="20"/>
              </w:rPr>
              <w:t>
27) лоскутное шитье: столы, стулья, иглы, швейные машины, ножницы, линейки, лекала, сантиметр, карандаши, маркеры для ткани, фартуки;</w:t>
            </w:r>
          </w:p>
          <w:p>
            <w:pPr>
              <w:spacing w:after="20"/>
              <w:ind w:left="20"/>
              <w:jc w:val="both"/>
            </w:pPr>
            <w:r>
              <w:rPr>
                <w:rFonts w:ascii="Times New Roman"/>
                <w:b w:val="false"/>
                <w:i w:val="false"/>
                <w:color w:val="000000"/>
                <w:sz w:val="20"/>
              </w:rPr>
              <w:t>
28) обработка кожи: столы, стулья, коврик-мат, ножи для резки, линейка, маркер для кожи, шило, ножницы, иглы, молоток, стамески, пробойники, тески, емкости для жидкостей, фартуки;</w:t>
            </w:r>
          </w:p>
          <w:p>
            <w:pPr>
              <w:spacing w:after="20"/>
              <w:ind w:left="20"/>
              <w:jc w:val="both"/>
            </w:pPr>
            <w:r>
              <w:rPr>
                <w:rFonts w:ascii="Times New Roman"/>
                <w:b w:val="false"/>
                <w:i w:val="false"/>
                <w:color w:val="000000"/>
                <w:sz w:val="20"/>
              </w:rPr>
              <w:t>
29) бумажное моделирование (оригами): столы, стулья, ножницы, ножи, доски, линейки, кисти, карандаши;</w:t>
            </w:r>
          </w:p>
          <w:p>
            <w:pPr>
              <w:spacing w:after="20"/>
              <w:ind w:left="20"/>
              <w:jc w:val="both"/>
            </w:pPr>
            <w:r>
              <w:rPr>
                <w:rFonts w:ascii="Times New Roman"/>
                <w:b w:val="false"/>
                <w:i w:val="false"/>
                <w:color w:val="000000"/>
                <w:sz w:val="20"/>
              </w:rPr>
              <w:t>
30) моделирование одежды, кройка и шитье: столы, стулья, швейные машины, светильники, ножницы, оверлог, утюг, манекен;</w:t>
            </w:r>
          </w:p>
          <w:p>
            <w:pPr>
              <w:spacing w:after="20"/>
              <w:ind w:left="20"/>
              <w:jc w:val="both"/>
            </w:pPr>
            <w:r>
              <w:rPr>
                <w:rFonts w:ascii="Times New Roman"/>
                <w:b w:val="false"/>
                <w:i w:val="false"/>
                <w:color w:val="000000"/>
                <w:sz w:val="20"/>
              </w:rPr>
              <w:t>
31) ораторское искусство и художественное чтение: столы, стулья, трибуны, зеркала;</w:t>
            </w:r>
          </w:p>
          <w:p>
            <w:pPr>
              <w:spacing w:after="20"/>
              <w:ind w:left="20"/>
              <w:jc w:val="both"/>
            </w:pPr>
            <w:r>
              <w:rPr>
                <w:rFonts w:ascii="Times New Roman"/>
                <w:b w:val="false"/>
                <w:i w:val="false"/>
                <w:color w:val="000000"/>
                <w:sz w:val="20"/>
              </w:rPr>
              <w:t>
32) режиссерское искусство: подиум (трибуна, сцена), стулья, звуковое, видео и осветительное оборудование, зеркала;</w:t>
            </w:r>
          </w:p>
          <w:p>
            <w:pPr>
              <w:spacing w:after="20"/>
              <w:ind w:left="20"/>
              <w:jc w:val="both"/>
            </w:pPr>
            <w:r>
              <w:rPr>
                <w:rFonts w:ascii="Times New Roman"/>
                <w:b w:val="false"/>
                <w:i w:val="false"/>
                <w:color w:val="000000"/>
                <w:sz w:val="20"/>
              </w:rPr>
              <w:t>
33) робототехника: конструкторы и расходные материалы (моторчики, датчики, кабели), ножницы, плоскогубцы, отвертки, компьютерная техника и программное обеспечение для управления роботами;</w:t>
            </w:r>
          </w:p>
          <w:p>
            <w:pPr>
              <w:spacing w:after="20"/>
              <w:ind w:left="20"/>
              <w:jc w:val="both"/>
            </w:pPr>
            <w:r>
              <w:rPr>
                <w:rFonts w:ascii="Times New Roman"/>
                <w:b w:val="false"/>
                <w:i w:val="false"/>
                <w:color w:val="000000"/>
                <w:sz w:val="20"/>
              </w:rPr>
              <w:t>
34) программирование: столы, стулья, компьютеры с программным обеспечением, интернет;</w:t>
            </w:r>
          </w:p>
          <w:p>
            <w:pPr>
              <w:spacing w:after="20"/>
              <w:ind w:left="20"/>
              <w:jc w:val="both"/>
            </w:pPr>
            <w:r>
              <w:rPr>
                <w:rFonts w:ascii="Times New Roman"/>
                <w:b w:val="false"/>
                <w:i w:val="false"/>
                <w:color w:val="000000"/>
                <w:sz w:val="20"/>
              </w:rPr>
              <w:t>
35) конструирование и моделирование: столы, стулья, компьютеры с программным обеспечением, интернет, 3Д-принтер, расходные материалы для 3Д-печати;</w:t>
            </w:r>
          </w:p>
          <w:p>
            <w:pPr>
              <w:spacing w:after="20"/>
              <w:ind w:left="20"/>
              <w:jc w:val="both"/>
            </w:pPr>
            <w:r>
              <w:rPr>
                <w:rFonts w:ascii="Times New Roman"/>
                <w:b w:val="false"/>
                <w:i w:val="false"/>
                <w:color w:val="000000"/>
                <w:sz w:val="20"/>
              </w:rPr>
              <w:t>
36) STEAM: столы, стулья, компьютеры с программным обеспечением, интернет, профильное лабораторное оборудование (если используется), виртуальные лаборатории (если используются) маркерные доски, проектор;</w:t>
            </w:r>
          </w:p>
          <w:p>
            <w:pPr>
              <w:spacing w:after="20"/>
              <w:ind w:left="20"/>
              <w:jc w:val="both"/>
            </w:pPr>
            <w:r>
              <w:rPr>
                <w:rFonts w:ascii="Times New Roman"/>
                <w:b w:val="false"/>
                <w:i w:val="false"/>
                <w:color w:val="000000"/>
                <w:sz w:val="20"/>
              </w:rPr>
              <w:t>
37) математика и логика, общественные и гуманитарные науки, научные и исследовательские кружки: столы, стулья, компьютеры с программным обеспечением, интернет, маркерные доски.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Шымкент от 19 июня</w:t>
            </w:r>
            <w:r>
              <w:br/>
            </w:r>
            <w:r>
              <w:rPr>
                <w:rFonts w:ascii="Times New Roman"/>
                <w:b w:val="false"/>
                <w:i w:val="false"/>
                <w:color w:val="000000"/>
                <w:sz w:val="20"/>
              </w:rPr>
              <w:t>2025 года № 3448</w:t>
            </w:r>
          </w:p>
        </w:tc>
      </w:tr>
    </w:tbl>
    <w:p>
      <w:pPr>
        <w:spacing w:after="0"/>
        <w:ind w:left="0"/>
        <w:jc w:val="left"/>
      </w:pPr>
      <w:r>
        <w:rPr>
          <w:rFonts w:ascii="Times New Roman"/>
          <w:b/>
          <w:i w:val="false"/>
          <w:color w:val="000000"/>
        </w:rPr>
        <w:t xml:space="preserve"> Виды занятий (кружков/секции), подлежащих финансированию из местного бюджета</w:t>
      </w:r>
    </w:p>
    <w:p>
      <w:pPr>
        <w:spacing w:after="0"/>
        <w:ind w:left="0"/>
        <w:jc w:val="both"/>
      </w:pPr>
      <w:r>
        <w:rPr>
          <w:rFonts w:ascii="Times New Roman"/>
          <w:b w:val="false"/>
          <w:i w:val="false"/>
          <w:color w:val="ff0000"/>
          <w:sz w:val="28"/>
        </w:rPr>
        <w:t xml:space="preserve">
      Сноска. Приложение 5 - в редакции постановления акимата города Шымкент от 09.12.2025 </w:t>
      </w:r>
      <w:r>
        <w:rPr>
          <w:rFonts w:ascii="Times New Roman"/>
          <w:b w:val="false"/>
          <w:i w:val="false"/>
          <w:color w:val="ff0000"/>
          <w:sz w:val="28"/>
        </w:rPr>
        <w:t>№ 6640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категорий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СПОРТИВНЫЕ СЕКЦИИ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Индивидуальные виды 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ЛҰгкая атлетика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Настольный теннис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гимнастика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Конный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Командные виды 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(мини-футбол)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классический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Боевые, силовые виды спорта и самооборона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 (WKF)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Вольная борьба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Греко-римская борьба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Игровые виды спорта и стратегии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Водные виды 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Для детей с ОВ по зрению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[ОВ: по зрению]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 [ОВ: по зрению]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[ОВ: по зрению]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 [ОВ: по зрению]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Для детей с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Вольная борьба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Греко-римская борьба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настольный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(мини-футбол)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 [ОВ: по слуху]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1.8 Для детей с ОВ с поражениями ОДА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сидя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настольный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танцы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стоя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7х7 [ОВ: по 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Для интегрированных групп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адаптивное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(WFT) адаптивное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адаптивное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 адаптивная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адаптивный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адаптивный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 адаптивный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адаптивный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адаптивный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8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ТВОРЧЕСКИЕ КРУЖКИ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Изобразительное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(акварель, гуашь, масло)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иллюстрация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Скульптура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фотография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Музыкальное творчество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Эстрадный вокал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Вокальный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 чел, не более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Хоровой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25 чел, не более 30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Народное пение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Клавишные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Струнные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 чел, не более 15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Танцевальное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(народные) танцы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Классический балет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(эстрадные) танцы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Хореографический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Бальные танцы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чел, не более 20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Медиа и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Видеосъемка и монтаж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Графический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Театральное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АктҰрское мастерство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Драматургия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Кукольный театр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Режиссерское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Декоративно-прикладное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Резьба по дереву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Батик (роспись по ткани)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Валяние шерсти/войлока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Ткачество, ковроткачество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Бисероплетение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Макраме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Лоскутное шитье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кожи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моделирование (оригами)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одежды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Кройка и шитье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ОБУЧАЮЩИЕ КРУЖКИ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Технические и цифровые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и моделирование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Кружки интеллектуального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Ментальная арифметика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логики и смекалки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Литературные кружки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Ораторское искусство и художественное чтение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ПОЗНАВАТЕЛЬНЫЕ КРУЖКИ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Общественные и гуманитарные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чел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Научные и исследовательские кружки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Классификатор видов услуг (занятий)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возраст,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до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длительность занятия, от 10 лет, минут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 занятий,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группе,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проекты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 чел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