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17a5f" w14:textId="9c17a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участников мониторинга крупных налогоплательщиков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18 декабря 2025 года № 786.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1 января 2026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и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144 Налогового кодекса Республики Казахстан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участников мониторинга крупных налогоплательщиков.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4 декабря 2024 года № 798 "Об утверждении Перечня налогоплательщиков, подлежащих мониторингу крупных налогоплательщиков".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 после дня его первого официального опубликования.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2026 года и подлежит официальному опубликованию.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 № 786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участников мониторинга крупных налогоплательщиков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с изменениями, внесенными приказом Министра финансов РК от 11.02.2026 </w:t>
      </w:r>
      <w:r>
        <w:rPr>
          <w:rFonts w:ascii="Times New Roman"/>
          <w:b w:val="false"/>
          <w:i w:val="false"/>
          <w:color w:val="ff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налогоплательщика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Карачаганак Петролиум Оперейтинг Б.В. Казахстанский филиал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981141001567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"Би Джи Карачаганак Лимитед (г.Аксай)"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020941003629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компании с ограниченной ответственностью "Аджип Карачаганак Б.В."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980741000518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Компании "Шеврон Интернэшнл Петролеум Компани"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980741001289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"ЛУКОЙЛ Оверсиз Карачаганак Б.В."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010541004364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"КМГ Карачаганак"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120540016236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"Норт Каспиан Оперейтинг Компани Н.В."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000241000874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корпорации "ЭксонМобил Казахстан Инк." в Республике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970441000307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частной компании с ограниченной ответственностью "КМГ Кашаган Б.В." в Республике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060441007176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Аджип Каспиан Си Б.В.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951241000676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фирмы "Shell Kazakhstan Development BV" - "Шелл Казахстан Девелопмент БВ" в Республике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971241001846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"КННК Казахстан Б.В."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130941014271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"TotalEnergies EP Kazakhstan" / "ТотальЭнерджиз ЭП Казахстан" в Республике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930841000433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"ИНПЕКС НОРТ КАСПИАН СИ, ЛТД." в Республике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981141000608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"Тенгизшевройл"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930440000929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"Dunga Operating GmbH" в Республике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000941000344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"Оман Ойл Компани Лимитед" в городе Актау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980241003732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"ПТТЕП (Казахстан) Корпорэйшн" в Республике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980541003773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"Озенмунайгаз"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120240020997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"КазАзот"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051140001409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"Казцинк"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970140000211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"Корпорация Казахмыс"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050140000656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"Транснациональная компания "Казхром"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951040000069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"Qarmet"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951140000042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"KAZ Minerals Bozshakol" (КАЗ Минералз Бозшаколь)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090540005490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"Соколовско-Сарбайское горно-обогатительное производственное объединение"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920240000127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"Казахстанский электролизный завод"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050340001374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"Алюминий Казахстана"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940140000325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"KAZAKHMYS SMELTING (КАЗАХМЫС СМЭЛТИНГ)"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110440001807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"Богатырь Комир"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970340000843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"Качары руда"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201240006327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"Комаровское горное предприятие"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120540007504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"Костанайские минералы"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910540000047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"Мангистауский атомный энергетический комбинат"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030240000329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"ПетроКазахстан Ойл Продактс"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050140004649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"Кайнар-АКБ"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051140002447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"Шардаринская гидроэлектростанция"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980940000552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"Национальная компания "Қазақстан темір жолы"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020540003431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"Казахалтын"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990940003176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"АК Алтыналмас"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950640000810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"RG Gold"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130740005369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"Семизбай-U"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061240000604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"Коппер Текнолоджи"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031140005339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"Актюбинская медная компания"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040340008667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"Восход Хром"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060740003872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"КМК Мунай"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040440000209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"КАЗАХТУРКМУНАЙ"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980240003816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Актюбинский филиал компании "Алтиес Петролеум Интернэшнл Б.В."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010241001329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"КазГеоруд"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050640010572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"СНПС - Актобемунайгаз"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931240001060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"Казахойл Актобе"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990940002914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"КоЖаН"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010440005294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"Матен Петролеум"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100940002277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"Эмбамунайгаз"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120240021112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"Каспий нефть"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970140000112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"Востокцветмет"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140740012829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"КАЗФОСФАТ"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991040000313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"Жаикмунай"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970340003085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"Шубарколь комир"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020740000236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"РУ-6"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060440002000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"Байкен-U"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060340009857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"Turanium"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140840003457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"Кольжан"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010540000287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"Совместное предприятие "Казгермунай"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940240000021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"ПетроКазахстан Кумколь Ресорсиз"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940540000210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"Нефтяная Компания "КОР"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991140000357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"SSM-Ойл"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001040004163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"ВАРВАРИНСКОЕ"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950840000144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"КОМ-МУНАЙ"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001040000537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"Каражанбасмунай"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950540000524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корпорации "СNPC Интернешионал (Бузачи) Б.В." в городе Актау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980641001493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"КЕН-САРЫ"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010740000600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 филиал компании "Нельсон Петролеум Бузачи Б.В."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990341000901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"Мангистаумунайгаз"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990140000483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"Oil Services Company"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020540003223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"Каракудукмунай"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060440002942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"Бургылау"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971040000706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"САУТС-ОЙЛ"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060440001855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"Казахстанско-Российско-Кыргызское совместное предприятие с иностранными инвестициями "ЗАРЕЧНОЕ"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030140000870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"Аппак"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050740000945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"Каратау"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050740004185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"Казахстанско-французское совместное предприятие "КАТКО"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981040001439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"Добывающее предприятие "ОРТАЛЫК"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110240020102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"Совместное предприятие "ИНКАЙ"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960340001136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"Совместное предприятие "Акбастау"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061140001976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"Казатомпром - SaUran"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150540001510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"Национальная атомная компания "Казатомпром"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970240000816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"KAZ Minerals Aktogay" (КАЗ Минералз Актогай)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090840006023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"Бакырчикское горнодобывающее предприятие"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930340000251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"Жайремский горно-обогатительный комбинат"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940940000255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"Altyntau Kokshetau"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101040011256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"Кокшетауские минеральные воды"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950440000010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"ПЕРВЫЙ ПИВЗАВОД"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070940024379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"Филип Моррис Казахстан"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040440000348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"Джей Ти Ай Казахстан"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070440001301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"RG Brands Kazakhstan"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060440002605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Совместное предприятие "Кока-Кола Алматы Боттлерс"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010140000669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Иностранное Предприятие "Эфес Казахстан"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971040000974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"Атырауский нефтеперерабатывающий завод"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040740000537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"Усть-Каменогорский титано-магниевый комбинат"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950940000178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"Медная компания Коунрад"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080440020459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"СарыаркаАвтоПром"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100540013595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"Павлодарский нефтехимический завод"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001140000362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"Проммашкомплект"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061140001916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"Magnum Cash&amp;Carry"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081040004326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"Петропавловский водочный завод"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150340016076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"Carlsberg Kazakhstan (Карлсберг Казахстан)"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981040000728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"Евразиан Фудс Корпорэйшн"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940540001140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"Электровоз құрастыру зауыты"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101040010793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"Локомотив құрастыру зауыты"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060940001133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компании "Транспортейшн Глоубэл Эл-Эл-Си" в Республике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181041026016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"Финансово-инвестиционная корпорация "Алел"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041140005787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Иностранное предприятие "Борусан Макина Казахстан"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991040001450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"Казахстанская компания по управлению электрическими сетями" (Кazakhstan Electricity Grid Operating Company) "KEGOC"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970740000838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"QAZAQGAZ AIMAQ"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020440001144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"Евроазиатская энергетическая корпорация"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960340000148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"Станция Экибастузская ГРЭС-2"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000940000220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"Экибастузская ГРЭС-1 имени Булата Нуржанова"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960840000532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"СОВМЕСТНОЕ ПРЕДПРИЯТИЕ "ЮЖНАЯ ГОРНО-ХИМИЧЕСКАЯ КОМПАНИЯ"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140840001183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"Алматинские электрические станции"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060640001713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"CASPIAN STEEL QZ"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080340010180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"Национальная компания "ҚазАвтоЖол"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090140000306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"Новус Болашақ"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950440000060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"Сенимди Курылыс"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001140001023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"Нефтестройсервис ЛТД"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010740001502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"ККТС"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991240005420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"Интергаз Центральная Азия"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970740000392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"Казахтелеком"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941240000193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"Газопровод Бейнеу-Шымкент"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110140008803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"Прима Дистрибьюшн"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080940014531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"Торговая Компания "Мегаполис-Казахстан"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960740000122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"KDV Казахстан"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041240000988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"PetroRetail"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181040037076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"СТЕЛЛ"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950340000522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"Мечта Маркет"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121040002914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"Скиф Трейд"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020340002288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"ЭЙКОС"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960140000150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"MARVEL KAZAKHSTAN" (МАРВЕЛ КАЗАХСТАН)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071140019940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"БРИТИШ АМЕРИКАН ТОБАККО КАЗАХСТАН ТРЕЙДИНГ"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030440001818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"КазРосГаз"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060640006784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"Kaspi Магазин"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150540002688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"АСБИС Казахстан"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080940018336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"VENDER"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081140001682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"Arena S" (Арена S)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090840013770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"SAMSUNG ELECTRONICS CENTRAL EURASIA" (САМСУНГ ЭЛЕКТРОНИКС ЦЕНТРАЛЬНАЯ ЕВРАЗИЯ)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080840003493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"Вимм-Билль-Данн-Центральная Азия-Алматы"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010940007912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"TEMA RETAIL KZ" (ТЕМА РЕТЭЙЛ КЗ)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100640002890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"Technodom Operator" (Технодом Оператор)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121140008045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"Проктер энд Гэмбл Казахстан Дистрибьюшн"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160640000220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"ТОЙОТА МОТОР КАЗАХСТАН"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080540011314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"Eurasian Machinery" (Евразиан Машинери)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180540037170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"Марс Казахстан"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081140019030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"Перно Рикар Казахстан"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050840001045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"PETROSUN"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120140010450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"Эл Джи Электроникс Алмати Казахстан"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971040000885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"Бэст Прайс Казахстан"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190640012438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"Национальная компания "QazaqGaz"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000340002165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"Қазарнаулыэкспорт (Казспецэкспорт)" Комитета государственного оборонного заказа Министерства обороны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980240001790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"PSA"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100640016731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"Казаэронавигация" Комитета гражданской авиации Министерства транспорта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130940015918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"КТЖ-ГРУЗОВЫЕ ПЕРЕВОЗКИ"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031040001799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"KTZ Express"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020540016156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"Каспийский Трубопроводный Консорциум - К"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970340000427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"Азиатский Газопровод"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080240013062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 - КИТАЙСКИЙ ТРУБОПРОВОД"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040740001832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"Международный аэропорт Алматы"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950440001445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"Эйр Астана"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010940000162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"КазТрансОйл"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970540000107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 Eurasia Support Services"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020240000802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"Кселл"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980540002879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"Мобайл Телеком - Сервис"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041140004799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"КаР-Тел"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980540000397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"Банк ЦентрКредит"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980640000093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"Народный Банк Казахстана"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940140000385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"Kaspi Bank"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971240001315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"Alatau City Bank"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920140000084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"Единый накопительный пенсионный фонд"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971240002115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"Жилищный строительный сберегательный банк "Отбасы банк"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030740001404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"Евразийский банк"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950240000112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"Home Credit Bank"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930540000147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"Bereke Bank" (дочерний банк Lesha Bank LLC (Public))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930740000137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"ForteBank"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990740000683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"Ситибанк Казахстан"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980540003232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Kaspi Pay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200840000951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"Банк Развития Казахстана"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010540001007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"Государственная корпорация "Правительство для граждан"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160440007161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"Фонд национального благосостояния "Самрук-Қазына"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081140000436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компании "Шлюмберже Лоджелко Инк." в Республике Казахстан"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010641000226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"KAZPETROL GROUP (КАЗПЕТРОЛ ГРУП)"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050440000082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"Национальная компания "КазМунайГаз"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020240000555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"Болашак-Атырау"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001240000920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"NetBet (НэтБэт)"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170140017744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"Altyn Bank" (Дочерний банк China Citic Bank Corporation Limited)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980740000057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"KMF Банк"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061240001583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"Банк "Bank RBK"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920440001102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"ДОЧЕРНИЙ БАНК "КАЗАХСТАН-ЗИРААТ ИНТЕРНЕШНЛ БАНК"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930140000323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"Исламский Банк "ADCB"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100140011772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"Нурбанк"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930940000164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"Торгово-промышленный Банк Китая в городе Алматы"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930340001235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"Фридом Банк Казахстан"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090740019001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"Шинхан Банк Казахстан"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080240019735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Дочерний Банк "Банк Китая в Казахстане"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930440000156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Дочерняя организация Акционерное общество Банк ВТБ (Казахстан)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080940010300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"Дочерняя компания Народного Банка Казахстана по страхованию жизни "Халык-Life"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051140004354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"Дочерняя организация Народного Банка Казахстана "Страховая компания "Халык"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981040001082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"Казахская корпорация здравоохранения и медицинского страхования "ИНТЕРТИЧ"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920440000719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Компания по Страхованию Жизни "Европейская Страховая Компания"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061240008233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"Компания по страхованию жизни "Freedom Life"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140940003807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"Компания по страхованию жизни "Nomad Life"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080340004077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"Компания по страхованию жизни "Standard Life"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070940015052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"Компания по страхованию жизни "Евразия"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181140021231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"Компания по страхованию жизни "KM Life"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190840028828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"Компания по страхованию жизни "Коммеск-Өмір"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911140000055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"Нефтяная страховая компания"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960440000716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"страховая Компания "Виктория"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930640000193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"Страховая Компания "Сентрас Иншуранс"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991240000451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"Страховая компания "Alatau City Garant"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080740012607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"Страховая компания "Amanat"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000940001446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"Страховая компания "Freedom Finance Insurance"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090640006849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"Страховая Компания "Sinoasia B&amp;R (Синоазия БиЭндАр)"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071240007099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"Страховая компания "АСКО"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991040000284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"Страховая компания "Евразия"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950540000024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"Страховая компания "Казахмыс"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010140000143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"Страховая компания "Номад Иншуранс"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040140001147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"Тау-Кен Алтын"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091240012920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"Аграрная кредитная корпорация"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010340000953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"Hyundai Trans Kazakhstan"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180740014575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"Национальный управляющий холдинг "Байтерек"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130540020197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"Integra Construction KZ"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050840000334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"КазАгроФинанс"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991240000043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"Авиакомпания "SCAT"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030240005191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"ИМВБКЗ"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220240020422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"Sinooil"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050940008016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"Apple City Corps"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060840003599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"Гелиос"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990940004405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"Қазтеміртранс"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031040000572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Публичная компания Freedom Finance Global PLC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200240900095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"Алтыналмас Technology"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171140038620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"Казахская фармацевтическая компания "МЕДСЕРВИС ПЛЮС"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971240001494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"Ульба-ТВС"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151240001939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"Toyota Tsusho Kazakhstan Auto" (Тойота Тсушо Казахстан Авто)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040640007075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"Аксу Technology"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190940005921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"СП "Сине Мидас Строй"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060340007296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"KAP Logistics"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060440001914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"Magnum E-commerce Kazakhstan"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210640039783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CITIC Construction Co., LTD в Казахстане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101141012491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"BCN Group"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980540001197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"Пассажирские перевозки"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020540000922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"НДФЗ"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230140015335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"QazTehna"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190840008556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"АНВАР"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930340000648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"Kazakhstan Petrochemical Industries Inc." ("Казахстан Петрокемикал Индастриз Инк.")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080340021186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"Актюбинский рельсобалочный завод"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130240016247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"Горно-рудные технологии"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081040018217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"Сәтті Жұлдыз"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160440002507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"Модуль сталь"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150440004056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"ТрансКом"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001240000643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"GORILLA ASIA" ("ГОРИЛЛА АЗИЯ")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211040021800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"Қамқор Локомотив"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030440000940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"Казахстанская Жилищная Компания"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001240001720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Петропавловское отделение Южно-Уральской железной дороги - филиал открытого акционерного общества "Российские железные дороги"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031241017588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"Фонд проблемных кредитов"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120140005984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"ОЗОН Маркетплейс Казахстан"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211040009534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"Казпочта"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000140002217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"Y. Taxi Qazaqstan"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160540014930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"Казахалтын Тechnology"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160540019476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"ЗапчастьТрейд"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170440031562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"КТЖ-Пассажирские локомотивы"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210840034978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"СТОФАРМ"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031240000544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"Транстелеком"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991140001226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"ТТТ Сервис"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121140016640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"VILED FASHION" (ВИЛЕД ФЕШН)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090740001544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"TOIMART"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990840000082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"Автогаз Трэйд"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141140004759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"Алатау Жарық Компаниясы"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960840000483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"Dina market"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100840011827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"ERG Service" (И-Ар-Джи Сервис)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041040003658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 Каспиан Оффшор Индастриз"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080740018973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"Кедентранссервис"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990840000825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"MERLION-SICIM"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100540015076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"Компания Фудмастер-Трэйд"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050440001209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"ТЕМІРЖОЛ ЖӨНДЕУ"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030140002252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"Asia FerroAlloys"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171040026871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"Зерде-Фарма"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050340011430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"Gulser Computers" (Гулсер Компьютерс)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081040013276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"Исткомтранс"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021040001271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"ЛОТТЕ Рахат"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920540000128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"Ульбинский металлургический завод"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941040000097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"Яблоко Бьюти Маркет KZ"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210540005587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"Компания Эврика"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120140015907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ТОО "Китайская Компания по строительству и развитию Синьсин" в Республике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151241001558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"Арбаша"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150140020433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"Kazakhmys Maintenance Services (Казахмыс Мэйнтенанс Сервисиз)"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070240009317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"Каражыра"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021240000409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"Alina Group"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001040003521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"Caspian Offshore Construction Realty" (Каспиан Оффшор Констракшн Реалти)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040540001250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"Астана" акционерного общества "Сембол Улусларарасы Ятырым Тарым Пейзаж Иншаат Туризм Санайи ве Тиджарет Аноним Ширкети"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170941018073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"РАМС-КАЗАХСТАН"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970540003082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"Макинская Птицефабрика"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141140014251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"Имсталькон-Темиртау"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040840001003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"МЕТРО Кэш энд Керри"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080740000861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"Агромашхолдинг KZ"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171240006468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"Масло-Дел"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990240000368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"ПАВЛОДАРЭНЕРГО"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020640000163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мир - Казахстан"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111040006142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"ArLine"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920240001234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Автономная организация образования "Назарбаев Университет"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090740002542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"Алматинские тепловые сети"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060640007336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"ВД Строй-инжиниринг"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041240004821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"RG Processing (РГ Процессинг)"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181040004901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"Астана-Энергия"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041140002811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"Национальные информационные технологии"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000740000728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"Казводхоз" Министерства водных ресурсов и ирригации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110740000364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"Караганда Энергоцентр"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081140015375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"КАМАЗ-Инжиниринг"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050640006237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"Кагам"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011240004033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"Национальный координационный центр экстренной медицины" Министерства здравоохранения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130240021888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"Ритейл Групп Казахстан"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090940003479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"The Caspian International Restaurants Company (Каспиан Интернэшнл Рестронгз Компани)"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070440007370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"Волковгеология"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940740001484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"Hyundai Trans Auto"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980940000817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"AAEngineering Group"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931140000158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"Mycar Astana"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190440032059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"YDD Corporation" (УайДиДи Корпорейшн)"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161140023016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ООО "China Railway Asia-Europe Construction Investment Co., Ltd" в Республике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160341021426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"Нестле Фуд Казахстан"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040740000547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"TNS-Plus"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061040008672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"Совместное предприятие "БудҰновское"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161040005807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"Нобел Алматинская Фармацевтическая Фабрика"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940440000405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"ФИРКАН"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980140002795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"Казахстанская Агро Инновационная Корпорация"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100740005561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"Химфарм"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931240000335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"GALANZ bottlers"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060740001737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"MyCar Almaty"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150840003984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"Жамбылская ГРЭС им. Т.И. Батурова"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971040001407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"Актюбинский завод хромовых соединений"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950640000404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"Фонд развития предпринимательства "Даму"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970840000277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"КАЖсервис"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001140000590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"МК-Ломбард"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090540011693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"Бузачи Нефть"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931240001487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"АЛЕЛЬ АГРО"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980340000191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"Усть-Каменогорская Птицефабрика"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930340000261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"Тамерлан Моторс"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130240027361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"Степногорский подшипниковый завод"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990640000283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"Научно-производственное объединение "ЗЕРДЕ"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060540010848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"ТексолТранс"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060840010501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"Главная распределительная энергостанция Топар"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171240012511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"СмартЛог"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210640023955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"QAZAQ-ASTYQ GROUP"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180240007079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"КазФерроСталь"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081240002931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"Вагонсервис"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040240005450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"Alem Agro Holding (АлемАгро Холдинг)"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150140002752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"QazAlPack"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191140029675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"PTC Holding"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160340012749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"Новая АЗС"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100640009693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"БАКАД Инвестиции и Операции"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180640034704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"Kazakhmys Energy" (Казахмыс Энерджи)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110140012821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"Спортмастер Казахстан"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110440015004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"Kazakhmys Coal" (Казахмыс Коал)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181140026916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"Астық Транс"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130840012622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"Amway Central Asia"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160640019152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"Логос Грейн"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081140011987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"Казстройподряд"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050540001531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"Международный аэропорт Нурсултан Назарбаев"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030340001539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Акционерного общества "KLV İNŞAAT ANONİM ŞİRKETI (КЛВ ИНШААТ АНОНИМ ШИРКЕТИ)" в городе Алматы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210241007815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фонд "University Medical Center"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151040018391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компания Kazrost Engineering Ltd.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191240900053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"KT&amp;G Global Kazakhstan (Кей-Ти-Энд-Джи Глобал Казахстан)"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230140014703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"КННК ИНТЕРНАЦИОНАЛ в КАЗАХСТАНЕ"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970840000475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"КОМЕК МАШИНЕРИ Казахстан"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041240000660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"KSP Steеl" ("КейЭсПи Стил")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070140004107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"Атырауская теплоэлектроцентраль"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970740002267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"Danone Berkut"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090740011006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"Микрофинансовая организация "Тойота Файнаншл Сервисез Казахстан"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130440002721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"Микрофинансовая организация ОнлайнКазФинанс"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160840000397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"ОбъединҰнная ЭнергоСервисная Компания"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990340002992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"Отау-Строй"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040140001989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"СевКазЭнерго"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990140000186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"HENKEL CENTRAL ASIA &amp; CAUCASUS" ("ХЕНКЕЛЬ СЕНТРАЛ ЭЙША ЭНД КОУКАСАС")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060940000796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"Мелиоратор"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000340001900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"Шин-Лайн"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020940000580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"Еңбек" учреждений уголовно-исполнительной (пенитенциарной) системы Комитета уголовно-исполнительной системы Министерства внутренних дел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080740017519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"Научно-производственное предприятие "ИНТЕРРИН"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970540002768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"Больница Медицинского центра Управления Делами Президента Республики Казахстан" на праве хозяйственного ведения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990740002243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"pladis Kazakhstan"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960840002423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"Central Asia Cement"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980940003108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"АВТОКАПИТАЛ"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080240015356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"Nova Цинк"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970240000334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"Стандарт Цемент"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060440001181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"МАКСАМ Казахстан"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020940002011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"ОРКЕН"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050140001773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"ГОРНО-МЕТАЛЛУРГИЧЕСКИЙ КОНЦЕРН ALTYN MM"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060740002785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"Баян Сулу"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930940000055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"Алматыэлектротранс"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380340000017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"АРХАР БИЗНЕС"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130240024009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"ЕвроХим-Каратау"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130640023294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Дочерняя компания АО "Банк ЦентрКредит" товарищество с ограниченной ответственностью "BCC Leasing"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020140001503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"ТехноGRAD"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110440012298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"Транс Азия Констракшн"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050740006657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"Автобусный парк №1"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960240000570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"Орика-Казахстан"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000640003818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"Авиаремонтный завод № 405" 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940540001249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"Кентауский трансформаторный завод"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940140001056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"QazExpoCentre - Pipe"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040240001775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"Компания Нефтехим LTD" ("Компания Нефтехим ЛТД")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050340008857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"Эпирок Центральная Азия"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050940006466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"Каскор-Машзавод"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970740000987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"CBC-ТРАНС"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040840000570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"QAZAQ BITUM Processing"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220140006939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"Евразиан Фудс"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940140001234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"АССАНА-ДорСтрой"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130440015157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"ABELLA"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200940025405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"Almatytrade" (Алматытрейд)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100140009225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"Денхолм-Жолдас"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990640000789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"Altyn Shyghys"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190140000545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"Усть-Каменогорская ТЭЦ"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030540000538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общества с ограниченной ответственностью "Китайская Гражданская Инженерно-Строительная Корпорация" в Республике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170241014967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"ВостокУгольПром"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151140021791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"АзияАгроФуд"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050740003177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"Людмила-KZ"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070640009532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"Республиканская телерадиокорпорация "Казахстан"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941240000311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"ЦАТЭК Green Energy (ЦАТЭК Грин Энерджи)"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140740021352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"Национальная морская судоходная компания "Казмортрансфлот"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981240000488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"Маревен Фуд Тянь-Шань"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150440018581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"Сагиз Петролеум Компани"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010240005009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"Mega Center Plus (Мега Центр Плюс)"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111140019514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"МК-Золото Ломбард"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180640013454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"Sin Yuan Steel (Син Юань Стил)"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160240023106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"Оңтүстік Жарық Транзит"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050740003632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"Bapy Mining"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080540001703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Буровая компания "Великая стена" (Актау)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040140004558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"ALMATY MAI"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150740001220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"Топливно-транспортная компания"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091140012144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"Фридом Финанс"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061140003010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"Карат"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930240000268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компания Netlogic Ltd.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200740900093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"Астана су арнасы" акимата города Астаны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000940002622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"Sarens Kazakhstan" (Саренс Казахстан)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140140023892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"AltynEx Company"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150740015974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"Довеку"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081040008567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"Сервисное буровое предприятие "КазМунайГаз- Бурение"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971140000323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"Базис Трейд"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070740007897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"Eurasia Group Kazakhstan" ("Евразия Групп Казахстан")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111240018143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"Атырауинжстрой-АИС"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010240004437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"АДИДАС"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070340010694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"ASTER AUTO" ("АСТЭР АВТО")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100240002747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Л.Н.Гумилева"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010140003594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"Орал Жан-Ойл"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051140003514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"ГПК Казфосфат"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221040010936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"АстанаГаз КМГ"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101140017122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"ОзенМунайСервис"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160940026285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"Производственная компания "Цементный завод Семей"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021240000022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"Petro НефтеГазСервис"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100340009867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"Tranco Express"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111040010844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"Birinshi Lombard" (Бірінші Ломбард)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190540020930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"Жамбылская цементная производственная компания"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080840002930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"Алматинский онкологический центр" Управления общественного здравоохранения города Алматы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040240003206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"Кнауф Гипс Капчагай.Предприятие с участием ДЭГ-Дойче Инвестиционс унд Энтвиклунгсгезельшафт мбХ"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030240002008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"Kazmeal LTD"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170540016097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"Alacem" (Алацем)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150740001687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"Business &amp; Technology Services" (Бизнес энд Текнолоджи Сервисез)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090740008968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"FLSmidth (ФЛСмидс)"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150340004677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"Алматы Су" Управления энергетики и водоснабжения города Алматы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080940004108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"NEFTEK Operating"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131140023803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"Асфальтобетон 1"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060440009474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"ATAMIRAS.S"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150140025296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"Восход-Oriel"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041140004055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"Карагандинский фармацевтический комплекс"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051140005015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"Sary-Arka Copper Processing"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160440031312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"Астана - Региональная Электросетевая Компания"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021240001744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"Компания по управлению возвращенными активами"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231040010244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"ОблШығысЖол"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080240021886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"Proxymunai"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211240016435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"STYNERGY" ("СТИНЕРДЖИ")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050640001632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"Kst trade"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101240017232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"Қарағанды Жарық"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021140000722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"Национальный центр экспертизы" Комитета санитарно-эпидемиологического контроля Министерства здравоохранения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150740006678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"Павлодарский речной порт"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940140001393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"Рикс ЛТД"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050340002253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"TOLAGAI GLOBAL"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010140002665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"Тургай-Петролеум"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950840000065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"ЛУКОЙЛ Лубрикантс Центральная Азия"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130140009588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"Шымкентцемент"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931240000022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"Якобз Дау Эгбертс Казахстан"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141240017923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"КМГ Инжиниринг"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140340010451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"CITY ROAD CONSTRUCTION"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000140008107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"Компания ФудМастер"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990340009187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"Каспиан Оффшор Констракшн"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030440000910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"Асыл Арман"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991240001379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"Конденсат"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921040000053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Коммандитное товарищество "Зенченко и компания"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920440000253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"Степногорский горно-химический комбинат"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040940006583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"Astana Motors Finance"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141240022503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"Совместное предприятие "CASPI BITUM"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091040003865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"ПРОММАШ.KZ"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191140023785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"Мангистауэнергомунай"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950640000959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"КаспийЦемент"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060440004295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"Ер-Тай"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010540000782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150140008602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"Линде Газ Казахстан"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090940000296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"Seven Refractories Asia" (Севен Рефракториз Азия)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150140018203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"Информационно-производственный центр" Министерства внутренних дел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990440001531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медицинский университет имени С. Д. Асфендиярова"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181240006407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ДОЧЕРНЕЕ ТОВАРИЩЕСТВО С ОГРАНИЧЕННОЙ ОТВЕТСТВЕННОСТЬЮ "ГОРНОРУДНОЕ ПРЕДПРИЯТИЕ BAURGOLD"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980940000877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"Сүт"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921140000817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"Monаmie.kz"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140340008559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"Ақ жол құрылыс"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030940002856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"Коксуский сахарный завод"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150240026911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"Артель старателей "Горняк"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950340001530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"Kazakhstan Paramount Engineering" ("Казахстан Парамаунт Инжиниринг")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140640000059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"Аксайгазсервис"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980540000842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"Казахский газоперерабатывающий завод"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061040003532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"AK NIET GROUP"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060540001442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фонд "NNEF"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981240002890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предприятие "РУБИКОМ"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951040000762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"Ле Монлид Казахстан"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160940027362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"KAZ Minerals Management" (КАЗ Минералз Менеджмент)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130240002940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"Karabatan Utility Solutions"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110740016162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"АлмаСтор"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100540002064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"Компания Гежуба Шиели Цемент"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160940029715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"РауанНТех"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060140002644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"Казкомсервис"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940940000909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"Europe City"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210740001819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"ОЙЛ ТРАНСПОРТ КОРПОРЕЙШЭН"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010840003679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