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4cddd7" w14:textId="44cddd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финансов Республики Казахстан от 6 мая 2025 года № 219 "Об утверждении Классификатора перечня товаров (работ, услуг) государственных учреждений, содержащихся за счет республиканского или местного бюджета, деньги от реализации которых остаются в их распоряжении"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11 декабря 2025 года № 770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6 мая 2025 года № 219 "Об утверждении Классификатора перечня товаров (работ, услуг) государственных учреждений, содержащихся за счет республиканского или местного бюджета, деньги от реализации которых остаются в их распоряжении"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Классификаторе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перечня товаров (работ, услуг) государственных учреждений, содержащихся за счет республиканского или местного бюджета, деньги от реализации которых остаются в их распоряжении, утвержденном указанным приказом: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"Услуги, предоставляемые государственными библиотеками" изложить в следующей редакции: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Услуги, предоставляемые государственными библиотеками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  <w:bookmarkEnd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</w:t>
            </w:r>
          </w:p>
          <w:bookmarkEnd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изготовлению копий со всех видов носителей, форматов, стандартов и их обработке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укрепление материально-технической базы;</w:t>
            </w:r>
          </w:p>
          <w:bookmarkEnd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оплата труда специалистов, привлекаемых для оказания услуг;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хозяйственные расходы (оплата услуг связи, оплата транспортных услуг, оплата за электроэнергию, отопление, водоснабжение и другие коммунальные расходы, приобретение предметов и материалов для текущих целей);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приобретение литературы, электронных коллекций и баз данных для пополнения библиотечных фондов;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издание научной и методической литературы;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приобретение учебных пособий, наглядных материалов для проведения обучения по заказам (заявкам) физических и негосударственных юридических лиц;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 проведение обучающих тренингов, семинаров, конференций по заказам (заявкам) физических и негосударственных юридических лиц;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 проведение массовых мероприятий (литературные вечера, выставки, презентации, конкурсы, дни книги, фестивали);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 изготовление и тиражирование бланочной продукции, брошюр, авторефератов, читательских билетов, листков требований, печатание обложки, гребешковый переплет;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 реализация изданий библиотек, копий звукозаписей, видеофильмов, фонограмм;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11) ремонт, реставрация и переплет книг, журналов;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12) фото-, кино-, видеосъемка, микрокопирование отдельных статей, материалов из книг и периодических печатных изданий;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13) реставрация культурных ценностей и памятников истории и культуры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(116, 124, 131, 135, 144, 149, 151, 152, 153, 156, 157, 158, 159, 169, 414 и 419).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24 Закона Республики Казахстан "О культуре" (далее – Закон о культуре), приказ Министра культуры и информации Республики Казахстан от 10 июля 2025 года № 312-НҚ "Об утверждении Правил осуществления платных видов деятельности по реализации товаров (работ, услуг) государственными библиотеками, государственными музеями и музеями-заповедниками, созданными в организационно-правовой форме государственного учреждения, использования ими денег от реализации товаров (работ, услуг), остающихся в их распоряжении" (далее – Правила № 312) (зарегистрирован в Реестре государственной регистрации нормативных правовых актов под № 36435).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  <w:bookmarkEnd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</w:t>
            </w:r>
          </w:p>
          <w:bookmarkEnd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  <w:bookmarkEnd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  <w:bookmarkEnd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изготовлению материалов для граждан с ограниченными возможностями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  <w:bookmarkEnd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выполнению аналитико-синтетической обработки документов и дополнительной библиографии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  <w:bookmarkEnd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реставрации рукописей, ценных книг и документов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  <w:bookmarkEnd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</w:t>
            </w:r>
          </w:p>
          <w:bookmarkEnd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  <w:bookmarkEnd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  <w:bookmarkEnd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организации выездных информационно-выставочных мероприятий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  <w:bookmarkEnd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</w:t>
            </w:r>
          </w:p>
          <w:bookmarkEnd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4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  <w:bookmarkEnd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3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  <w:bookmarkEnd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Образовательные и переводческие услуги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2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  <w:bookmarkEnd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1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0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9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</w:t>
            </w:r>
          </w:p>
          <w:bookmarkEnd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8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  <w:bookmarkEnd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7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  <w:bookmarkEnd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экспертизе рукописей и ценных книг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6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  <w:bookmarkEnd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5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4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3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</w:t>
            </w:r>
          </w:p>
          <w:bookmarkEnd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2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  <w:bookmarkEnd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1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  <w:bookmarkEnd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предоставлению услуг сети Интернет на основании договора с оператором связи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0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  <w:bookmarkEnd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9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8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7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</w:t>
            </w:r>
          </w:p>
          <w:bookmarkEnd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6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  <w:bookmarkEnd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5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  <w:bookmarkEnd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электронной доставке документов, поиск и составление тематической информации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4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  <w:bookmarkEnd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3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2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1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</w:t>
            </w:r>
          </w:p>
          <w:bookmarkEnd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0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  <w:bookmarkEnd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9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  <w:bookmarkEnd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экскурсионного обслуживания, фото- и видеосъемки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8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  <w:bookmarkEnd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7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6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5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</w:t>
            </w:r>
          </w:p>
          <w:bookmarkEnd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4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  <w:bookmarkEnd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3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  <w:bookmarkEnd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учебно-методической литературы и других пособий, изданных библиотекой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</w:tr>
    </w:tbl>
    <w:bookmarkStart w:name="z622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72"/>
    <w:bookmarkStart w:name="z623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"Услуги, предоставляемые государственными музеями и музеями-заповедниками" изложить в следующей редакции:</w:t>
      </w:r>
    </w:p>
    <w:bookmarkEnd w:id="73"/>
    <w:bookmarkStart w:name="z624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7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Услуги, предоставляемые государственными музеями и музеями-заповедниками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5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  <w:bookmarkEnd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7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9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1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</w:t>
            </w:r>
          </w:p>
          <w:bookmarkEnd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3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  <w:bookmarkEnd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5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  <w:bookmarkEnd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изготовлению копий со всех видов носителей, форматов, стандартов и их обработке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7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укрепление материально-технической базы;</w:t>
            </w:r>
          </w:p>
          <w:bookmarkEnd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оплата труда специалистов, привлекаемых для оказания платных услуг;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хозяйственные расходы (оплата услуг связи, оплата транспортных услуг, оплата за электроэнергию, отопление, водоснабжение и другие коммунальные расходы, приобретение предметов и материалов для текущих целей);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аренда помещений и приобретение учебных пособий, наглядных материалов для проведения обучения по заказам (заявкам) физических и негосударственных юридических лиц (116, 124, 131, 135, 144, 149, 151, 152, 153, 154, 156, 158, 159, 414, 416 и 419).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25 Закона о культуре, Правила № 312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0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  <w:bookmarkEnd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2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4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6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</w:t>
            </w:r>
          </w:p>
          <w:bookmarkEnd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8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  <w:bookmarkEnd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0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  <w:bookmarkEnd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представлению услуг сети Интернет на основании договора с оператором связи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2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  <w:bookmarkEnd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4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6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8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</w:t>
            </w:r>
          </w:p>
          <w:bookmarkEnd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0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  <w:bookmarkEnd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2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  <w:bookmarkEnd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фото- и видеосъемок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4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  <w:bookmarkEnd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6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8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0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</w:t>
            </w:r>
          </w:p>
          <w:bookmarkEnd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2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  <w:bookmarkEnd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4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  <w:bookmarkEnd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сувенирной и полиграфической продукции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6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  <w:bookmarkEnd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8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0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2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</w:t>
            </w:r>
          </w:p>
          <w:bookmarkEnd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4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  <w:bookmarkEnd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6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  <w:bookmarkEnd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учебно-методических изданий и другой литературы, изданных музеями и музеями-заповедниками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8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  <w:bookmarkEnd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0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2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4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</w:t>
            </w:r>
          </w:p>
          <w:bookmarkEnd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6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  <w:bookmarkEnd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8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  <w:bookmarkEnd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А94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обработке материалов музейного фонда и (или) составление информации и справок о музейных предметах и музейных коллекциях, а также предметах и коллекциях, находящихся в частной собственности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</w:tr>
    </w:tbl>
    <w:bookmarkStart w:name="z700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End w:id="112"/>
    <w:bookmarkStart w:name="z701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бюджетного законодательства Министерства финансов Республики Казахстан в установленном законодательством Республики Казахстан порядке обеспечить:</w:t>
      </w:r>
    </w:p>
    <w:bookmarkEnd w:id="113"/>
    <w:bookmarkStart w:name="z702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копии настоящего приказа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114"/>
    <w:bookmarkStart w:name="z703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финансов Республики Казахстан.</w:t>
      </w:r>
    </w:p>
    <w:bookmarkEnd w:id="115"/>
    <w:bookmarkStart w:name="z704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финансов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Такиев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