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613" w14:textId="2a3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4 апреля 2025 года № 149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ноября 2025 года № 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608 с бюджетной программой 164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 Агентство Республики Казахстан по делам государственной службы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224 "Министерство просвещения Республики Казахстан":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"Обеспечение доступности дошкольного воспитания и обучения":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Целевые текущие трансферты бюджету Туркестанской области на доплату педагогам организаций дошкольного образования за работу в зоне экологического предкризисного состояния";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224 "Министерство просвещения Республики Казахстан":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"Обеспечение доступности качественного школьного образования":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127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Целевые текущие трансферты бюджету Туркестанской области на доплату педагогам организаций среднего образования за работу в зоне экологического предкризисного состояния";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224 "Министерство просвещения Республики Казахстан":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"Обеспечение кадрами с техническим и профессиональным образованием":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109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Целевые текущие трансферты бюджету Туркестанской области на доплату педагогам организаций технического и профессионального, послесреднего образования за работу в зоне экологического предкризисного состояния";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229 "Министерство промышленности и строительства Республики Казахстан":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229 "Реализация мероприятий в области жилищно-коммунального хозяйства":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130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Оплата услуг технического оператора в рамках Национального проекта "Модернизация энергетического и коммунального секторов"";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768 "Управление физической культуры, спорта и туризма области":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053 "Развитие социальной и инженерной инфраструктуры в сельских населенных пунктах в рамках проекта "Ауыл-Ел бесігі""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Реализация мероприятий по социальной и инженерной инфраструктуре в сельских населенных пунктах в рамках проекта "Ауыл-Ел бесігі"";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410 "Приобретение основных средств, нематериальных и биологических активов":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882"/>
        <w:gridCol w:w="1367"/>
        <w:gridCol w:w="7450"/>
        <w:gridCol w:w="301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транспортных средств. Также по данной специфике отражаются затраты на приобретение транспортных средств военного назначения.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310"/>
        <w:gridCol w:w="1096"/>
        <w:gridCol w:w="8411"/>
        <w:gridCol w:w="24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транспортных средств, в том числе в рамках договора лизинга. Также по данной специфике отражаются затраты на приобретение транспортных средств военного назначения.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969"/>
        <w:gridCol w:w="3012"/>
        <w:gridCol w:w="6908"/>
        <w:gridCol w:w="206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машин, оборудования, инструментов, производственного и хозяйственного инвентаря. Также по данной специфике отражаются затраты на приобретение оборудования военного назначения.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684"/>
        <w:gridCol w:w="2577"/>
        <w:gridCol w:w="7688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машин, оборудования, инструментов, производственного и хозяйственного инвентаря, в том числе в рамках договора лизинга. Также по данной специфике отражаются затраты на приобретение оборудования военного назначения.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768"/>
        <w:gridCol w:w="2163"/>
        <w:gridCol w:w="6792"/>
        <w:gridCol w:w="289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 и нематериальных активов.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"/>
        <w:gridCol w:w="2184"/>
        <w:gridCol w:w="1707"/>
        <w:gridCol w:w="7954"/>
        <w:gridCol w:w="228"/>
      </w:tblGrid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государственных предприятий, находящихся в республиканской или коммунальной собственности для приобретения основных средств, в том числе в рамках договора лизинга, и нематериальных активов.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"/>
        <w:gridCol w:w="1627"/>
        <w:gridCol w:w="986"/>
        <w:gridCol w:w="9348"/>
        <w:gridCol w:w="170"/>
      </w:tblGrid>
      <w:tr>
        <w:trPr>
          <w:trHeight w:val="30" w:hRule="atLeast"/>
        </w:trPr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прочих основных средств, не отраженных по спецификам 411, 412, 413 и 414.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"/>
        <w:gridCol w:w="1428"/>
        <w:gridCol w:w="865"/>
        <w:gridCol w:w="9708"/>
        <w:gridCol w:w="150"/>
      </w:tblGrid>
      <w:tr>
        <w:trPr>
          <w:trHeight w:val="30" w:hRule="atLeast"/>
        </w:trPr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прочих основных средств, не отраженных по спецификам 411, 412, 413 и 414, в том числе в рамках договора лизинга.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