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73e5" w14:textId="4977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p>
      <w:pPr>
        <w:spacing w:after="0"/>
        <w:ind w:left="0"/>
        <w:jc w:val="both"/>
      </w:pPr>
      <w:r>
        <w:rPr>
          <w:rFonts w:ascii="Times New Roman"/>
          <w:b w:val="false"/>
          <w:i w:val="false"/>
          <w:color w:val="000000"/>
          <w:sz w:val="28"/>
        </w:rPr>
        <w:t>Приказ и.о. Министра финансов Республики Казахстан от 31 октября 2025 года № 661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01.01.2026 г.</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208 Налогового кодекса Республики Казахстан ПРИКАЗЫВАЮ:</w:t>
      </w:r>
    </w:p>
    <w:bookmarkEnd w:id="0"/>
    <w:bookmarkStart w:name="z7"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товаров, по которым электронные счета-фактуры выписываются посредством модуля "Виртуальный склад" информационной системы электронных счетов-фактур согласно приложению, к настоящему приказу.</w:t>
      </w:r>
    </w:p>
    <w:bookmarkEnd w:id="1"/>
    <w:bookmarkStart w:name="z8"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
    <w:bookmarkStart w:name="z11" w:id="5"/>
    <w:p>
      <w:pPr>
        <w:spacing w:after="0"/>
        <w:ind w:left="0"/>
        <w:jc w:val="both"/>
      </w:pPr>
      <w:r>
        <w:rPr>
          <w:rFonts w:ascii="Times New Roman"/>
          <w:b w:val="false"/>
          <w:i w:val="false"/>
          <w:color w:val="000000"/>
          <w:sz w:val="28"/>
        </w:rPr>
        <w:t>
      3. Настоящий приказ вводится в действие с 1 января 2026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Темирбеков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2025 года № 661</w:t>
            </w:r>
          </w:p>
        </w:tc>
      </w:tr>
    </w:tbl>
    <w:bookmarkStart w:name="z14" w:id="6"/>
    <w:p>
      <w:pPr>
        <w:spacing w:after="0"/>
        <w:ind w:left="0"/>
        <w:jc w:val="left"/>
      </w:pPr>
      <w:r>
        <w:rPr>
          <w:rFonts w:ascii="Times New Roman"/>
          <w:b/>
          <w:i w:val="false"/>
          <w:color w:val="000000"/>
        </w:rPr>
        <w:t xml:space="preserve"> Перечень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 — — коньяк (Cognac)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 — — арманьяк (Armagnac)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 — — граппа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 — — хересный бренди (Brandy de Jerez)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w:t>
            </w:r>
          </w:p>
          <w:p>
            <w:pPr>
              <w:spacing w:after="20"/>
              <w:ind w:left="20"/>
              <w:jc w:val="both"/>
            </w:pPr>
            <w:r>
              <w:rPr>
                <w:rFonts w:ascii="Times New Roman"/>
                <w:b w:val="false"/>
                <w:i w:val="false"/>
                <w:color w:val="000000"/>
                <w:sz w:val="20"/>
              </w:rPr>
              <w:t>
— — — дистилляты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коньяк (Cognac)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2208206200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арманьяк (Armagnac)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2208206400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граппа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2208208600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6"/>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хересный бренди (Brandy de Jerez)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2208208700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7"/>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2208208900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8"/>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виски "Бурбон", в сосудах емкостью:</w:t>
            </w:r>
          </w:p>
          <w:p>
            <w:pPr>
              <w:spacing w:after="20"/>
              <w:ind w:left="20"/>
              <w:jc w:val="both"/>
            </w:pPr>
            <w:r>
              <w:rPr>
                <w:rFonts w:ascii="Times New Roman"/>
                <w:b w:val="false"/>
                <w:i w:val="false"/>
                <w:color w:val="000000"/>
                <w:sz w:val="20"/>
              </w:rPr>
              <w:t>
— — —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виски "Бурбон", в сосудах емкостью:</w:t>
            </w:r>
          </w:p>
          <w:p>
            <w:pPr>
              <w:spacing w:after="20"/>
              <w:ind w:left="20"/>
              <w:jc w:val="both"/>
            </w:pPr>
            <w:r>
              <w:rPr>
                <w:rFonts w:ascii="Times New Roman"/>
                <w:b w:val="false"/>
                <w:i w:val="false"/>
                <w:color w:val="000000"/>
                <w:sz w:val="20"/>
              </w:rPr>
              <w:t>
— — —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виски шотландское: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 — — виски односолодовое:</w:t>
            </w:r>
          </w:p>
          <w:p>
            <w:pPr>
              <w:spacing w:after="20"/>
              <w:ind w:left="20"/>
              <w:jc w:val="both"/>
            </w:pPr>
            <w:r>
              <w:rPr>
                <w:rFonts w:ascii="Times New Roman"/>
                <w:b w:val="false"/>
                <w:i w:val="false"/>
                <w:color w:val="000000"/>
                <w:sz w:val="20"/>
              </w:rPr>
              <w:t>
— — — — в сосудах емкостью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1"/>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виски шотландское: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 — — виски односолодовое:</w:t>
            </w:r>
          </w:p>
          <w:p>
            <w:pPr>
              <w:spacing w:after="20"/>
              <w:ind w:left="20"/>
              <w:jc w:val="both"/>
            </w:pPr>
            <w:r>
              <w:rPr>
                <w:rFonts w:ascii="Times New Roman"/>
                <w:b w:val="false"/>
                <w:i w:val="false"/>
                <w:color w:val="000000"/>
                <w:sz w:val="20"/>
              </w:rPr>
              <w:t>
— — — — в сосудах емкостью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2208303009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2"/>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виски шотландское: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 — — виски солодовое купажированное, в сосудах емкостью:</w:t>
            </w:r>
          </w:p>
          <w:p>
            <w:pPr>
              <w:spacing w:after="20"/>
              <w:ind w:left="20"/>
              <w:jc w:val="both"/>
            </w:pPr>
            <w:r>
              <w:rPr>
                <w:rFonts w:ascii="Times New Roman"/>
                <w:b w:val="false"/>
                <w:i w:val="false"/>
                <w:color w:val="000000"/>
                <w:sz w:val="20"/>
              </w:rPr>
              <w:t>
— — — —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3"/>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виски шотландское: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 — — виски солодовое купажированное, в сосудах емкостью:</w:t>
            </w:r>
          </w:p>
          <w:p>
            <w:pPr>
              <w:spacing w:after="20"/>
              <w:ind w:left="20"/>
              <w:jc w:val="both"/>
            </w:pPr>
            <w:r>
              <w:rPr>
                <w:rFonts w:ascii="Times New Roman"/>
                <w:b w:val="false"/>
                <w:i w:val="false"/>
                <w:color w:val="000000"/>
                <w:sz w:val="20"/>
              </w:rPr>
              <w:t>
— — — —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4"/>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виски шотландское: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 — — виски однозерновое и купажированное зерновое, в сосудах емкостью:</w:t>
            </w:r>
          </w:p>
          <w:p>
            <w:pPr>
              <w:spacing w:after="20"/>
              <w:ind w:left="20"/>
              <w:jc w:val="both"/>
            </w:pPr>
            <w:r>
              <w:rPr>
                <w:rFonts w:ascii="Times New Roman"/>
                <w:b w:val="false"/>
                <w:i w:val="false"/>
                <w:color w:val="000000"/>
                <w:sz w:val="20"/>
              </w:rPr>
              <w:t>
— — — —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5"/>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виски шотландское: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 — — виски однозерновое и купажированное зерновое, в сосудах емкостью:</w:t>
            </w:r>
          </w:p>
          <w:p>
            <w:pPr>
              <w:spacing w:after="20"/>
              <w:ind w:left="20"/>
              <w:jc w:val="both"/>
            </w:pPr>
            <w:r>
              <w:rPr>
                <w:rFonts w:ascii="Times New Roman"/>
                <w:b w:val="false"/>
                <w:i w:val="false"/>
                <w:color w:val="000000"/>
                <w:sz w:val="20"/>
              </w:rPr>
              <w:t>
— — — —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2208306900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6"/>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виски шотландское: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 — — виски купажированное прочее, в сосудах емкостью:</w:t>
            </w:r>
          </w:p>
          <w:p>
            <w:pPr>
              <w:spacing w:after="20"/>
              <w:ind w:left="20"/>
              <w:jc w:val="both"/>
            </w:pPr>
            <w:r>
              <w:rPr>
                <w:rFonts w:ascii="Times New Roman"/>
                <w:b w:val="false"/>
                <w:i w:val="false"/>
                <w:color w:val="000000"/>
                <w:sz w:val="20"/>
              </w:rPr>
              <w:t>
— — — —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2208307100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7"/>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виски шотландское: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 — — виски купажированное прочее, в сосудах емкостью:</w:t>
            </w:r>
          </w:p>
          <w:p>
            <w:pPr>
              <w:spacing w:after="20"/>
              <w:ind w:left="20"/>
              <w:jc w:val="both"/>
            </w:pPr>
            <w:r>
              <w:rPr>
                <w:rFonts w:ascii="Times New Roman"/>
                <w:b w:val="false"/>
                <w:i w:val="false"/>
                <w:color w:val="000000"/>
                <w:sz w:val="20"/>
              </w:rPr>
              <w:t>
— — — —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8"/>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прочее, в сосудах емкостью:</w:t>
            </w:r>
          </w:p>
          <w:p>
            <w:pPr>
              <w:spacing w:after="20"/>
              <w:ind w:left="20"/>
              <w:jc w:val="both"/>
            </w:pPr>
            <w:r>
              <w:rPr>
                <w:rFonts w:ascii="Times New Roman"/>
                <w:b w:val="false"/>
                <w:i w:val="false"/>
                <w:color w:val="000000"/>
                <w:sz w:val="20"/>
              </w:rPr>
              <w:t>
— — —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9"/>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прочее, в сосудах емкостью:</w:t>
            </w:r>
          </w:p>
          <w:p>
            <w:pPr>
              <w:spacing w:after="20"/>
              <w:ind w:left="20"/>
              <w:jc w:val="both"/>
            </w:pPr>
            <w:r>
              <w:rPr>
                <w:rFonts w:ascii="Times New Roman"/>
                <w:b w:val="false"/>
                <w:i w:val="false"/>
                <w:color w:val="000000"/>
                <w:sz w:val="20"/>
              </w:rPr>
              <w:t>
— — —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2208308800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0"/>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ром и прочие спиртовые настойки, полученные в результате дистилляции сброженных продуктов из сахарного тростника: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 — — ром с содержанием летучих веществ, кроме этилового и метилового спиртов, 225 грамм или более на 1 гектолитр чистого спирта (с допустимым отклонением 10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1"/>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ром и прочие спиртовые настойки, полученные в результате дистилляции сброженных продуктов из сахарного тростника: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стоимостью более 7,9 евро за 1 литр чистого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2"/>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ром и прочие спиртовые настойки, полученные в результате дистилляции сброженных продуктов из сахарного тростника: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3"/>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ром и прочие спиртовые настойки, полученные в результате дистилляции сброженных продуктов из сахарного тростника: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w:t>
            </w:r>
          </w:p>
          <w:p>
            <w:pPr>
              <w:spacing w:after="20"/>
              <w:ind w:left="20"/>
              <w:jc w:val="both"/>
            </w:pPr>
            <w:r>
              <w:rPr>
                <w:rFonts w:ascii="Times New Roman"/>
                <w:b w:val="false"/>
                <w:i w:val="false"/>
                <w:color w:val="000000"/>
                <w:sz w:val="20"/>
              </w:rPr>
              <w:t>
— — — ром с содержанием летучих веществ, кроме этилового и метилового спиртов, 225 грамм или более на 1 гектолитр чистого спирта (с допустимым отклонением 10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4"/>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ром и прочие спиртовые настойки, полученные в результате дистилляции сброженных продуктов из сахарного тростника: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5"/>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джин и можжевеловая настойка: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 — джин, в сосудах емкостью:</w:t>
            </w:r>
          </w:p>
          <w:p>
            <w:pPr>
              <w:spacing w:after="20"/>
              <w:ind w:left="20"/>
              <w:jc w:val="both"/>
            </w:pPr>
            <w:r>
              <w:rPr>
                <w:rFonts w:ascii="Times New Roman"/>
                <w:b w:val="false"/>
                <w:i w:val="false"/>
                <w:color w:val="000000"/>
                <w:sz w:val="20"/>
              </w:rPr>
              <w:t>
— — —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6"/>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джин и можжевеловая настойка: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 — джин, в сосудах емкостью:</w:t>
            </w:r>
          </w:p>
          <w:p>
            <w:pPr>
              <w:spacing w:after="20"/>
              <w:ind w:left="20"/>
              <w:jc w:val="both"/>
            </w:pPr>
            <w:r>
              <w:rPr>
                <w:rFonts w:ascii="Times New Roman"/>
                <w:b w:val="false"/>
                <w:i w:val="false"/>
                <w:color w:val="000000"/>
                <w:sz w:val="20"/>
              </w:rPr>
              <w:t>
— — —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7"/>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джин и можжевеловая настойка: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 — можжевеловая настойка, в сосудах емкостью:</w:t>
            </w:r>
          </w:p>
          <w:p>
            <w:pPr>
              <w:spacing w:after="20"/>
              <w:ind w:left="20"/>
              <w:jc w:val="both"/>
            </w:pPr>
            <w:r>
              <w:rPr>
                <w:rFonts w:ascii="Times New Roman"/>
                <w:b w:val="false"/>
                <w:i w:val="false"/>
                <w:color w:val="000000"/>
                <w:sz w:val="20"/>
              </w:rPr>
              <w:t>
— — —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8"/>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джин и можжевеловая настойка: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 — можжевеловая настойка, в сосудах емкостью:</w:t>
            </w:r>
          </w:p>
          <w:p>
            <w:pPr>
              <w:spacing w:after="20"/>
              <w:ind w:left="20"/>
              <w:jc w:val="both"/>
            </w:pPr>
            <w:r>
              <w:rPr>
                <w:rFonts w:ascii="Times New Roman"/>
                <w:b w:val="false"/>
                <w:i w:val="false"/>
                <w:color w:val="000000"/>
                <w:sz w:val="20"/>
              </w:rPr>
              <w:t>
— — —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9"/>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водка:</w:t>
            </w:r>
          </w:p>
          <w:p>
            <w:pPr>
              <w:spacing w:after="20"/>
              <w:ind w:left="20"/>
              <w:jc w:val="both"/>
            </w:pPr>
            <w:r>
              <w:rPr>
                <w:rFonts w:ascii="Times New Roman"/>
                <w:b w:val="false"/>
                <w:i w:val="false"/>
                <w:color w:val="000000"/>
                <w:sz w:val="20"/>
              </w:rPr>
              <w:t>
</w:t>
            </w:r>
            <w:r>
              <w:rPr>
                <w:rFonts w:ascii="Times New Roman"/>
                <w:b w:val="false"/>
                <w:i w:val="false"/>
                <w:color w:val="000000"/>
                <w:sz w:val="20"/>
              </w:rPr>
              <w:t>— — с концентрацией спирта 45,4 объемного процента или менее, в сосудах емкостью:</w:t>
            </w:r>
          </w:p>
          <w:p>
            <w:pPr>
              <w:spacing w:after="20"/>
              <w:ind w:left="20"/>
              <w:jc w:val="both"/>
            </w:pPr>
            <w:r>
              <w:rPr>
                <w:rFonts w:ascii="Times New Roman"/>
                <w:b w:val="false"/>
                <w:i w:val="false"/>
                <w:color w:val="000000"/>
                <w:sz w:val="20"/>
              </w:rPr>
              <w:t>
— — —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0"/>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водка:</w:t>
            </w:r>
          </w:p>
          <w:p>
            <w:pPr>
              <w:spacing w:after="20"/>
              <w:ind w:left="20"/>
              <w:jc w:val="both"/>
            </w:pPr>
            <w:r>
              <w:rPr>
                <w:rFonts w:ascii="Times New Roman"/>
                <w:b w:val="false"/>
                <w:i w:val="false"/>
                <w:color w:val="000000"/>
                <w:sz w:val="20"/>
              </w:rPr>
              <w:t>
</w:t>
            </w:r>
            <w:r>
              <w:rPr>
                <w:rFonts w:ascii="Times New Roman"/>
                <w:b w:val="false"/>
                <w:i w:val="false"/>
                <w:color w:val="000000"/>
                <w:sz w:val="20"/>
              </w:rPr>
              <w:t>— — с концентрацией спирта 45,4 объемного процента или менее, в сосудах емкостью:</w:t>
            </w:r>
          </w:p>
          <w:p>
            <w:pPr>
              <w:spacing w:after="20"/>
              <w:ind w:left="20"/>
              <w:jc w:val="both"/>
            </w:pPr>
            <w:r>
              <w:rPr>
                <w:rFonts w:ascii="Times New Roman"/>
                <w:b w:val="false"/>
                <w:i w:val="false"/>
                <w:color w:val="000000"/>
                <w:sz w:val="20"/>
              </w:rPr>
              <w:t>
— — —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1"/>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водка:</w:t>
            </w:r>
          </w:p>
          <w:p>
            <w:pPr>
              <w:spacing w:after="20"/>
              <w:ind w:left="20"/>
              <w:jc w:val="both"/>
            </w:pPr>
            <w:r>
              <w:rPr>
                <w:rFonts w:ascii="Times New Roman"/>
                <w:b w:val="false"/>
                <w:i w:val="false"/>
                <w:color w:val="000000"/>
                <w:sz w:val="20"/>
              </w:rPr>
              <w:t>
</w:t>
            </w:r>
            <w:r>
              <w:rPr>
                <w:rFonts w:ascii="Times New Roman"/>
                <w:b w:val="false"/>
                <w:i w:val="false"/>
                <w:color w:val="000000"/>
                <w:sz w:val="20"/>
              </w:rPr>
              <w:t>— — с концентрацией спирта более 45,4 объемного процента, в сосудах емкостью:</w:t>
            </w:r>
          </w:p>
          <w:p>
            <w:pPr>
              <w:spacing w:after="20"/>
              <w:ind w:left="20"/>
              <w:jc w:val="both"/>
            </w:pPr>
            <w:r>
              <w:rPr>
                <w:rFonts w:ascii="Times New Roman"/>
                <w:b w:val="false"/>
                <w:i w:val="false"/>
                <w:color w:val="000000"/>
                <w:sz w:val="20"/>
              </w:rPr>
              <w:t>
— — —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42"/>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водка:</w:t>
            </w:r>
          </w:p>
          <w:p>
            <w:pPr>
              <w:spacing w:after="20"/>
              <w:ind w:left="20"/>
              <w:jc w:val="both"/>
            </w:pPr>
            <w:r>
              <w:rPr>
                <w:rFonts w:ascii="Times New Roman"/>
                <w:b w:val="false"/>
                <w:i w:val="false"/>
                <w:color w:val="000000"/>
                <w:sz w:val="20"/>
              </w:rPr>
              <w:t>
</w:t>
            </w:r>
            <w:r>
              <w:rPr>
                <w:rFonts w:ascii="Times New Roman"/>
                <w:b w:val="false"/>
                <w:i w:val="false"/>
                <w:color w:val="000000"/>
                <w:sz w:val="20"/>
              </w:rPr>
              <w:t>— — с концентрацией спирта более 45,4 объемного процента, в сосудах емкостью:</w:t>
            </w:r>
          </w:p>
          <w:p>
            <w:pPr>
              <w:spacing w:after="20"/>
              <w:ind w:left="20"/>
              <w:jc w:val="both"/>
            </w:pPr>
            <w:r>
              <w:rPr>
                <w:rFonts w:ascii="Times New Roman"/>
                <w:b w:val="false"/>
                <w:i w:val="false"/>
                <w:color w:val="000000"/>
                <w:sz w:val="20"/>
              </w:rPr>
              <w:t>
— — —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43"/>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ликеры:</w:t>
            </w:r>
          </w:p>
          <w:p>
            <w:pPr>
              <w:spacing w:after="20"/>
              <w:ind w:left="20"/>
              <w:jc w:val="both"/>
            </w:pPr>
            <w:r>
              <w:rPr>
                <w:rFonts w:ascii="Times New Roman"/>
                <w:b w:val="false"/>
                <w:i w:val="false"/>
                <w:color w:val="000000"/>
                <w:sz w:val="20"/>
              </w:rPr>
              <w:t>
— — в сосудах емкостью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4"/>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ликеры:</w:t>
            </w:r>
          </w:p>
          <w:p>
            <w:pPr>
              <w:spacing w:after="20"/>
              <w:ind w:left="20"/>
              <w:jc w:val="both"/>
            </w:pPr>
            <w:r>
              <w:rPr>
                <w:rFonts w:ascii="Times New Roman"/>
                <w:b w:val="false"/>
                <w:i w:val="false"/>
                <w:color w:val="000000"/>
                <w:sz w:val="20"/>
              </w:rPr>
              <w:t>
— — в сосудах емкостью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5"/>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аррак, в сосудах емкостью:</w:t>
            </w:r>
          </w:p>
          <w:p>
            <w:pPr>
              <w:spacing w:after="20"/>
              <w:ind w:left="20"/>
              <w:jc w:val="both"/>
            </w:pPr>
            <w:r>
              <w:rPr>
                <w:rFonts w:ascii="Times New Roman"/>
                <w:b w:val="false"/>
                <w:i w:val="false"/>
                <w:color w:val="000000"/>
                <w:sz w:val="20"/>
              </w:rPr>
              <w:t>
— — —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6"/>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аррак, в сосудах емкостью:</w:t>
            </w:r>
          </w:p>
          <w:p>
            <w:pPr>
              <w:spacing w:after="20"/>
              <w:ind w:left="20"/>
              <w:jc w:val="both"/>
            </w:pPr>
            <w:r>
              <w:rPr>
                <w:rFonts w:ascii="Times New Roman"/>
                <w:b w:val="false"/>
                <w:i w:val="false"/>
                <w:color w:val="000000"/>
                <w:sz w:val="20"/>
              </w:rPr>
              <w:t>
— — —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47"/>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сливовая, грушевая или вишневая спиртовая настойка (исключая ликеры), в сосудах емкостью:</w:t>
            </w:r>
          </w:p>
          <w:p>
            <w:pPr>
              <w:spacing w:after="20"/>
              <w:ind w:left="20"/>
              <w:jc w:val="both"/>
            </w:pPr>
            <w:r>
              <w:rPr>
                <w:rFonts w:ascii="Times New Roman"/>
                <w:b w:val="false"/>
                <w:i w:val="false"/>
                <w:color w:val="000000"/>
                <w:sz w:val="20"/>
              </w:rPr>
              <w:t>
— — —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8"/>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сливовая, грушевая или вишневая спиртовая настойка (исключая ликеры), в сосудах емкостью:</w:t>
            </w:r>
          </w:p>
          <w:p>
            <w:pPr>
              <w:spacing w:after="20"/>
              <w:ind w:left="20"/>
              <w:jc w:val="both"/>
            </w:pPr>
            <w:r>
              <w:rPr>
                <w:rFonts w:ascii="Times New Roman"/>
                <w:b w:val="false"/>
                <w:i w:val="false"/>
                <w:color w:val="000000"/>
                <w:sz w:val="20"/>
              </w:rPr>
              <w:t>
— — —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9"/>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литра или менее:</w:t>
            </w:r>
          </w:p>
          <w:p>
            <w:pPr>
              <w:spacing w:after="20"/>
              <w:ind w:left="20"/>
              <w:jc w:val="both"/>
            </w:pPr>
            <w:r>
              <w:rPr>
                <w:rFonts w:ascii="Times New Roman"/>
                <w:b w:val="false"/>
                <w:i w:val="false"/>
                <w:color w:val="000000"/>
                <w:sz w:val="20"/>
              </w:rPr>
              <w:t>
— — — — узо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0"/>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спиртовые настойки (исключая ликеры):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перегнанные из фруктов:</w:t>
            </w:r>
          </w:p>
          <w:p>
            <w:pPr>
              <w:spacing w:after="20"/>
              <w:ind w:left="20"/>
              <w:jc w:val="both"/>
            </w:pPr>
            <w:r>
              <w:rPr>
                <w:rFonts w:ascii="Times New Roman"/>
                <w:b w:val="false"/>
                <w:i w:val="false"/>
                <w:color w:val="000000"/>
                <w:sz w:val="20"/>
              </w:rPr>
              <w:t>
— — — — — — — кальвадос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51"/>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спиртовые настойки (исключая ликеры):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перегнанные из фруктов:</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2"/>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спиртовые настойки (исключая ликеры):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53"/>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спиртовые настойки (исключая ликеры):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мескаль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54"/>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спиртовые настойки (исключая ликеры):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шочу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5"/>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спиртовые настойки (исключая ликеры):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2208905608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56"/>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спиртные напитки прочие:</w:t>
            </w:r>
          </w:p>
          <w:p>
            <w:pPr>
              <w:spacing w:after="20"/>
              <w:ind w:left="20"/>
              <w:jc w:val="both"/>
            </w:pPr>
            <w:r>
              <w:rPr>
                <w:rFonts w:ascii="Times New Roman"/>
                <w:b w:val="false"/>
                <w:i w:val="false"/>
                <w:color w:val="000000"/>
                <w:sz w:val="20"/>
              </w:rPr>
              <w:t>
— — — — — — с фактической концентрацией спирта не более 7 объемного процента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2208906901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7"/>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спиртные напитки прочие:</w:t>
            </w:r>
          </w:p>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2208906909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8"/>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спиртовые настойки (исключая ликеры):</w:t>
            </w:r>
          </w:p>
          <w:p>
            <w:pPr>
              <w:spacing w:after="20"/>
              <w:ind w:left="20"/>
              <w:jc w:val="both"/>
            </w:pPr>
            <w:r>
              <w:rPr>
                <w:rFonts w:ascii="Times New Roman"/>
                <w:b w:val="false"/>
                <w:i w:val="false"/>
                <w:color w:val="000000"/>
                <w:sz w:val="20"/>
              </w:rPr>
              <w:t>
— — — — — перегнанные из фруктов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9"/>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спиртовые настойки (исключая ликеры):</w:t>
            </w:r>
          </w:p>
          <w:p>
            <w:pPr>
              <w:spacing w:after="20"/>
              <w:ind w:left="20"/>
              <w:jc w:val="both"/>
            </w:pPr>
            <w:r>
              <w:rPr>
                <w:rFonts w:ascii="Times New Roman"/>
                <w:b w:val="false"/>
                <w:i w:val="false"/>
                <w:color w:val="000000"/>
                <w:sz w:val="20"/>
              </w:rPr>
              <w:t>
— — — — — текила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60"/>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спиртовые настойки (исключая ликеры):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 — — — — — мескаль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61"/>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спиртовые настойки (исключая ликеры):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 — — — — — шочу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62"/>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спиртовые настойки (исключая ликеры):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3"/>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спиртные напитки прочие:</w:t>
            </w:r>
          </w:p>
          <w:p>
            <w:pPr>
              <w:spacing w:after="20"/>
              <w:ind w:left="20"/>
              <w:jc w:val="both"/>
            </w:pPr>
            <w:r>
              <w:rPr>
                <w:rFonts w:ascii="Times New Roman"/>
                <w:b w:val="false"/>
                <w:i w:val="false"/>
                <w:color w:val="000000"/>
                <w:sz w:val="20"/>
              </w:rPr>
              <w:t>
— — — — — с фактической концентрацией спирта не более 7 объемного процента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64"/>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спиртовые настойки прочие и спиртные напитки прочие,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спиртные напитки прочие:</w:t>
            </w:r>
          </w:p>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2208907809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65"/>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 этиловый неденатурированный с концентрацией спирта менее 80 объемного процента, в сосудах емкостью:</w:t>
            </w:r>
          </w:p>
          <w:p>
            <w:pPr>
              <w:spacing w:after="20"/>
              <w:ind w:left="20"/>
              <w:jc w:val="both"/>
            </w:pPr>
            <w:r>
              <w:rPr>
                <w:rFonts w:ascii="Times New Roman"/>
                <w:b w:val="false"/>
                <w:i w:val="false"/>
                <w:color w:val="000000"/>
                <w:sz w:val="20"/>
              </w:rPr>
              <w:t>
— — — 2 литра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66"/>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объемного процента; спиртовые настойки, ликеры и прочие спиртные напитки:</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спирт этиловый неденатурированный с концентрацией спирта менее 80 объемного процента, в сосудах емкостью:</w:t>
            </w:r>
          </w:p>
          <w:p>
            <w:pPr>
              <w:spacing w:after="20"/>
              <w:ind w:left="20"/>
              <w:jc w:val="both"/>
            </w:pPr>
            <w:r>
              <w:rPr>
                <w:rFonts w:ascii="Times New Roman"/>
                <w:b w:val="false"/>
                <w:i w:val="false"/>
                <w:color w:val="000000"/>
                <w:sz w:val="20"/>
              </w:rPr>
              <w:t>
— — — более 2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вина игристые: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 —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 — — шампанское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вина игристые: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 —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 — — Асти спуманте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вина игристые: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 —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с фактической концентрацией спирта не менее 8,5 объемного процента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вина игристые: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 —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вина игристые: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 —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с фактической концентрацией спирта не менее 8,5 объемного процента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вина игристые: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 —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вина игристые: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 сортовые вина:</w:t>
            </w:r>
          </w:p>
          <w:p>
            <w:pPr>
              <w:spacing w:after="20"/>
              <w:ind w:left="20"/>
              <w:jc w:val="both"/>
            </w:pPr>
            <w:r>
              <w:rPr>
                <w:rFonts w:ascii="Times New Roman"/>
                <w:b w:val="false"/>
                <w:i w:val="false"/>
                <w:color w:val="000000"/>
                <w:sz w:val="20"/>
              </w:rPr>
              <w:t>
— — — с фактической концентрацией спирта не менее 8,5 объемного процента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вина игристые: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 сортовые вина:</w:t>
            </w:r>
          </w:p>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вина игристые: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 — — с фактической концентрацией спирта не менее 8,5 объемного процента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вина игристые: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2204109809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градусов Цельсия:</w:t>
            </w:r>
          </w:p>
          <w:p>
            <w:pPr>
              <w:spacing w:after="20"/>
              <w:ind w:left="20"/>
              <w:jc w:val="both"/>
            </w:pPr>
            <w:r>
              <w:rPr>
                <w:rFonts w:ascii="Times New Roman"/>
                <w:b w:val="false"/>
                <w:i w:val="false"/>
                <w:color w:val="000000"/>
                <w:sz w:val="20"/>
              </w:rPr>
              <w:t>
— — — — с защищенным наименованием по происхождению (Protected Designation of Origin, PDO)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градусов Цельсия:</w:t>
            </w:r>
          </w:p>
          <w:p>
            <w:pPr>
              <w:spacing w:after="20"/>
              <w:ind w:left="20"/>
              <w:jc w:val="both"/>
            </w:pPr>
            <w:r>
              <w:rPr>
                <w:rFonts w:ascii="Times New Roman"/>
                <w:b w:val="false"/>
                <w:i w:val="false"/>
                <w:color w:val="000000"/>
                <w:sz w:val="20"/>
              </w:rPr>
              <w:t>
— — — — с защищенным географическим указанием (Protected Geographical Indication, PGI)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градусов Цельсия:</w:t>
            </w:r>
          </w:p>
          <w:p>
            <w:pPr>
              <w:spacing w:after="20"/>
              <w:ind w:left="20"/>
              <w:jc w:val="both"/>
            </w:pPr>
            <w:r>
              <w:rPr>
                <w:rFonts w:ascii="Times New Roman"/>
                <w:b w:val="false"/>
                <w:i w:val="false"/>
                <w:color w:val="000000"/>
                <w:sz w:val="20"/>
              </w:rPr>
              <w:t>
— — — — прочие сортовые 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градусов Цельсия:</w:t>
            </w:r>
          </w:p>
          <w:p>
            <w:pPr>
              <w:spacing w:after="20"/>
              <w:ind w:left="20"/>
              <w:jc w:val="both"/>
            </w:pPr>
            <w:r>
              <w:rPr>
                <w:rFonts w:ascii="Times New Roman"/>
                <w:b w:val="false"/>
                <w:i w:val="false"/>
                <w:color w:val="000000"/>
                <w:sz w:val="20"/>
              </w:rPr>
              <w:t>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Эльзас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8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8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Валь де Луар (Долина Луары)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Мозель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8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Пфальц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8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Рейнхессен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8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Токай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8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Лацио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9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Тоскана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9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Трентино, Альто-Адидже и Фриули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9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Венето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9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Виньо Верде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9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Пенедес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9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Риойя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9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Валенсия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9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9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9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0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Божоле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0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Вале-дю-Рон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0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Лангедок-Руссильон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0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Валь де Луар (Долина Луары)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0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Пьемонт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0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Тоскана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0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Трентино и Альто-Адидже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0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Венето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0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Дао, Беррада и Дуро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2204216900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0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Наварра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1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Пенедес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1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Риойя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1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Вальдепениас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1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1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белые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1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1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сортовые вина:</w:t>
            </w:r>
          </w:p>
          <w:p>
            <w:pPr>
              <w:spacing w:after="20"/>
              <w:ind w:left="20"/>
              <w:jc w:val="both"/>
            </w:pPr>
            <w:r>
              <w:rPr>
                <w:rFonts w:ascii="Times New Roman"/>
                <w:b w:val="false"/>
                <w:i w:val="false"/>
                <w:color w:val="000000"/>
                <w:sz w:val="20"/>
              </w:rPr>
              <w:t>
— — — — — — — белые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1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сортовые вина:</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1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белые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1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2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мадера и мускатель Сетюбал (Setubal muscatel)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2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херес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2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марсала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2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Самос (Samos) и Мускат де Лемнос (Muscat de Lemnos)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2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портвейн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2204218900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2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2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2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 — — — — с фактической концентрацией спирта более 22 объемного процента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2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белые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2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3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 сортовые вина:</w:t>
            </w:r>
          </w:p>
          <w:p>
            <w:pPr>
              <w:spacing w:after="20"/>
              <w:ind w:left="20"/>
              <w:jc w:val="both"/>
            </w:pPr>
            <w:r>
              <w:rPr>
                <w:rFonts w:ascii="Times New Roman"/>
                <w:b w:val="false"/>
                <w:i w:val="false"/>
                <w:color w:val="000000"/>
                <w:sz w:val="20"/>
              </w:rPr>
              <w:t>
— — — — — — белые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3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 сортовые вина:</w:t>
            </w:r>
          </w:p>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3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 — — — — — белые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3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3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 но не более 10 литров:</w:t>
            </w:r>
          </w:p>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градусов Цельсия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3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Токай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3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3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3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Валь де Луар (Долина Луары)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3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4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Бордо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4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Бургундия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4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Божоле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4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Вале-дю-Рон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4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Лангедок-Руссильон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4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Валь де Луар (Долина Луары)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4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2204225800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4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белые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4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14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сортовые вина:</w:t>
            </w:r>
          </w:p>
          <w:p>
            <w:pPr>
              <w:spacing w:after="20"/>
              <w:ind w:left="20"/>
              <w:jc w:val="both"/>
            </w:pPr>
            <w:r>
              <w:rPr>
                <w:rFonts w:ascii="Times New Roman"/>
                <w:b w:val="false"/>
                <w:i w:val="false"/>
                <w:color w:val="000000"/>
                <w:sz w:val="20"/>
              </w:rPr>
              <w:t>
— — — — — — — белые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5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сортовые вина:</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15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белые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15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5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мадера и мускатель Сетюбал (Setubal muscatel)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5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херес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5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марсала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15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Самос (Samos) и Мускат де Лемнос (Muscat de Lemnos)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15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портвейн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2204228900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15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5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16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 — — — — с фактической концентрацией спирта более 22 объемного процента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16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белые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16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6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 сортовые вина:</w:t>
            </w:r>
          </w:p>
          <w:p>
            <w:pPr>
              <w:spacing w:after="20"/>
              <w:ind w:left="20"/>
              <w:jc w:val="both"/>
            </w:pPr>
            <w:r>
              <w:rPr>
                <w:rFonts w:ascii="Times New Roman"/>
                <w:b w:val="false"/>
                <w:i w:val="false"/>
                <w:color w:val="000000"/>
                <w:sz w:val="20"/>
              </w:rPr>
              <w:t>
— — — — — — белые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6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 сортовые вина:</w:t>
            </w:r>
          </w:p>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16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 — — — — — белые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16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в сосудах емкостью более 2 литров, но не более 10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6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градусов Цельсия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16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Токай:</w:t>
            </w:r>
          </w:p>
          <w:p>
            <w:pPr>
              <w:spacing w:after="20"/>
              <w:ind w:left="20"/>
              <w:jc w:val="both"/>
            </w:pPr>
            <w:r>
              <w:rPr>
                <w:rFonts w:ascii="Times New Roman"/>
                <w:b w:val="false"/>
                <w:i w:val="false"/>
                <w:color w:val="000000"/>
                <w:sz w:val="20"/>
              </w:rPr>
              <w:t>
—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16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Токай:</w:t>
            </w:r>
          </w:p>
          <w:p>
            <w:pPr>
              <w:spacing w:after="20"/>
              <w:ind w:left="20"/>
              <w:jc w:val="both"/>
            </w:pPr>
            <w:r>
              <w:rPr>
                <w:rFonts w:ascii="Times New Roman"/>
                <w:b w:val="false"/>
                <w:i w:val="false"/>
                <w:color w:val="000000"/>
                <w:sz w:val="20"/>
              </w:rPr>
              <w:t>
—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17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Бордо:</w:t>
            </w:r>
          </w:p>
          <w:p>
            <w:pPr>
              <w:spacing w:after="20"/>
              <w:ind w:left="20"/>
              <w:jc w:val="both"/>
            </w:pPr>
            <w:r>
              <w:rPr>
                <w:rFonts w:ascii="Times New Roman"/>
                <w:b w:val="false"/>
                <w:i w:val="false"/>
                <w:color w:val="000000"/>
                <w:sz w:val="20"/>
              </w:rPr>
              <w:t>
—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17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Бордо:</w:t>
            </w:r>
          </w:p>
          <w:p>
            <w:pPr>
              <w:spacing w:after="20"/>
              <w:ind w:left="20"/>
              <w:jc w:val="both"/>
            </w:pPr>
            <w:r>
              <w:rPr>
                <w:rFonts w:ascii="Times New Roman"/>
                <w:b w:val="false"/>
                <w:i w:val="false"/>
                <w:color w:val="000000"/>
                <w:sz w:val="20"/>
              </w:rPr>
              <w:t>
—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17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Бургундия:</w:t>
            </w:r>
          </w:p>
          <w:p>
            <w:pPr>
              <w:spacing w:after="20"/>
              <w:ind w:left="20"/>
              <w:jc w:val="both"/>
            </w:pPr>
            <w:r>
              <w:rPr>
                <w:rFonts w:ascii="Times New Roman"/>
                <w:b w:val="false"/>
                <w:i w:val="false"/>
                <w:color w:val="000000"/>
                <w:sz w:val="20"/>
              </w:rPr>
              <w:t>
—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17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Бургундия:</w:t>
            </w:r>
          </w:p>
          <w:p>
            <w:pPr>
              <w:spacing w:after="20"/>
              <w:ind w:left="20"/>
              <w:jc w:val="both"/>
            </w:pPr>
            <w:r>
              <w:rPr>
                <w:rFonts w:ascii="Times New Roman"/>
                <w:b w:val="false"/>
                <w:i w:val="false"/>
                <w:color w:val="000000"/>
                <w:sz w:val="20"/>
              </w:rPr>
              <w:t>
—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17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Валь де Луар (Долина Луары):</w:t>
            </w:r>
          </w:p>
          <w:p>
            <w:pPr>
              <w:spacing w:after="20"/>
              <w:ind w:left="20"/>
              <w:jc w:val="both"/>
            </w:pPr>
            <w:r>
              <w:rPr>
                <w:rFonts w:ascii="Times New Roman"/>
                <w:b w:val="false"/>
                <w:i w:val="false"/>
                <w:color w:val="000000"/>
                <w:sz w:val="20"/>
              </w:rPr>
              <w:t>
—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7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Валь де Луар (Долина Луары):</w:t>
            </w:r>
          </w:p>
          <w:p>
            <w:pPr>
              <w:spacing w:after="20"/>
              <w:ind w:left="20"/>
              <w:jc w:val="both"/>
            </w:pPr>
            <w:r>
              <w:rPr>
                <w:rFonts w:ascii="Times New Roman"/>
                <w:b w:val="false"/>
                <w:i w:val="false"/>
                <w:color w:val="000000"/>
                <w:sz w:val="20"/>
              </w:rPr>
              <w:t>
—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7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7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2204291808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7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Бордо:</w:t>
            </w:r>
          </w:p>
          <w:p>
            <w:pPr>
              <w:spacing w:after="20"/>
              <w:ind w:left="20"/>
              <w:jc w:val="both"/>
            </w:pPr>
            <w:r>
              <w:rPr>
                <w:rFonts w:ascii="Times New Roman"/>
                <w:b w:val="false"/>
                <w:i w:val="false"/>
                <w:color w:val="000000"/>
                <w:sz w:val="20"/>
              </w:rPr>
              <w:t>
—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7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Бордо:</w:t>
            </w:r>
          </w:p>
          <w:p>
            <w:pPr>
              <w:spacing w:after="20"/>
              <w:ind w:left="20"/>
              <w:jc w:val="both"/>
            </w:pPr>
            <w:r>
              <w:rPr>
                <w:rFonts w:ascii="Times New Roman"/>
                <w:b w:val="false"/>
                <w:i w:val="false"/>
                <w:color w:val="000000"/>
                <w:sz w:val="20"/>
              </w:rPr>
              <w:t>
—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8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Бургундия:</w:t>
            </w:r>
          </w:p>
          <w:p>
            <w:pPr>
              <w:spacing w:after="20"/>
              <w:ind w:left="20"/>
              <w:jc w:val="both"/>
            </w:pPr>
            <w:r>
              <w:rPr>
                <w:rFonts w:ascii="Times New Roman"/>
                <w:b w:val="false"/>
                <w:i w:val="false"/>
                <w:color w:val="000000"/>
                <w:sz w:val="20"/>
              </w:rPr>
              <w:t>
—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8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Бургундия:</w:t>
            </w:r>
          </w:p>
          <w:p>
            <w:pPr>
              <w:spacing w:after="20"/>
              <w:ind w:left="20"/>
              <w:jc w:val="both"/>
            </w:pPr>
            <w:r>
              <w:rPr>
                <w:rFonts w:ascii="Times New Roman"/>
                <w:b w:val="false"/>
                <w:i w:val="false"/>
                <w:color w:val="000000"/>
                <w:sz w:val="20"/>
              </w:rPr>
              <w:t>
—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8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Божоле:</w:t>
            </w:r>
          </w:p>
          <w:p>
            <w:pPr>
              <w:spacing w:after="20"/>
              <w:ind w:left="20"/>
              <w:jc w:val="both"/>
            </w:pPr>
            <w:r>
              <w:rPr>
                <w:rFonts w:ascii="Times New Roman"/>
                <w:b w:val="false"/>
                <w:i w:val="false"/>
                <w:color w:val="000000"/>
                <w:sz w:val="20"/>
              </w:rPr>
              <w:t>
—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8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Божоле:</w:t>
            </w:r>
          </w:p>
          <w:p>
            <w:pPr>
              <w:spacing w:after="20"/>
              <w:ind w:left="20"/>
              <w:jc w:val="both"/>
            </w:pPr>
            <w:r>
              <w:rPr>
                <w:rFonts w:ascii="Times New Roman"/>
                <w:b w:val="false"/>
                <w:i w:val="false"/>
                <w:color w:val="000000"/>
                <w:sz w:val="20"/>
              </w:rPr>
              <w:t>
—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8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Вале-дю-Рон:</w:t>
            </w:r>
          </w:p>
          <w:p>
            <w:pPr>
              <w:spacing w:after="20"/>
              <w:ind w:left="20"/>
              <w:jc w:val="both"/>
            </w:pPr>
            <w:r>
              <w:rPr>
                <w:rFonts w:ascii="Times New Roman"/>
                <w:b w:val="false"/>
                <w:i w:val="false"/>
                <w:color w:val="000000"/>
                <w:sz w:val="20"/>
              </w:rPr>
              <w:t>
—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8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Вале-дю-Рон:</w:t>
            </w:r>
          </w:p>
          <w:p>
            <w:pPr>
              <w:spacing w:after="20"/>
              <w:ind w:left="20"/>
              <w:jc w:val="both"/>
            </w:pPr>
            <w:r>
              <w:rPr>
                <w:rFonts w:ascii="Times New Roman"/>
                <w:b w:val="false"/>
                <w:i w:val="false"/>
                <w:color w:val="000000"/>
                <w:sz w:val="20"/>
              </w:rPr>
              <w:t>
—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8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Лангедок-Руссильон:</w:t>
            </w:r>
          </w:p>
          <w:p>
            <w:pPr>
              <w:spacing w:after="20"/>
              <w:ind w:left="20"/>
              <w:jc w:val="both"/>
            </w:pPr>
            <w:r>
              <w:rPr>
                <w:rFonts w:ascii="Times New Roman"/>
                <w:b w:val="false"/>
                <w:i w:val="false"/>
                <w:color w:val="000000"/>
                <w:sz w:val="20"/>
              </w:rPr>
              <w:t>
—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8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Лангедок-Руссильон:</w:t>
            </w:r>
          </w:p>
          <w:p>
            <w:pPr>
              <w:spacing w:after="20"/>
              <w:ind w:left="20"/>
              <w:jc w:val="both"/>
            </w:pPr>
            <w:r>
              <w:rPr>
                <w:rFonts w:ascii="Times New Roman"/>
                <w:b w:val="false"/>
                <w:i w:val="false"/>
                <w:color w:val="000000"/>
                <w:sz w:val="20"/>
              </w:rPr>
              <w:t>
—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8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Валь де Луар (Долина Луары):</w:t>
            </w:r>
          </w:p>
          <w:p>
            <w:pPr>
              <w:spacing w:after="20"/>
              <w:ind w:left="20"/>
              <w:jc w:val="both"/>
            </w:pPr>
            <w:r>
              <w:rPr>
                <w:rFonts w:ascii="Times New Roman"/>
                <w:b w:val="false"/>
                <w:i w:val="false"/>
                <w:color w:val="000000"/>
                <w:sz w:val="20"/>
              </w:rPr>
              <w:t>
—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8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Валь де Луар (Долина Луары):</w:t>
            </w:r>
          </w:p>
          <w:p>
            <w:pPr>
              <w:spacing w:after="20"/>
              <w:ind w:left="20"/>
              <w:jc w:val="both"/>
            </w:pPr>
            <w:r>
              <w:rPr>
                <w:rFonts w:ascii="Times New Roman"/>
                <w:b w:val="false"/>
                <w:i w:val="false"/>
                <w:color w:val="000000"/>
                <w:sz w:val="20"/>
              </w:rPr>
              <w:t>
—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2204294808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9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2204295801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9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2204295808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9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2204297901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9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2204297908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9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9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9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сортовые 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9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сортовые 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9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сортовые 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9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сортовые 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20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20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белые:</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20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20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не более 15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20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мадера и мускатель Сетюбал (Setubal muscatel):</w:t>
            </w:r>
          </w:p>
          <w:p>
            <w:pPr>
              <w:spacing w:after="20"/>
              <w:ind w:left="20"/>
              <w:jc w:val="both"/>
            </w:pPr>
            <w:r>
              <w:rPr>
                <w:rFonts w:ascii="Times New Roman"/>
                <w:b w:val="false"/>
                <w:i w:val="false"/>
                <w:color w:val="000000"/>
                <w:sz w:val="20"/>
              </w:rPr>
              <w:t>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20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мадера и мускатель Сетюбал (Setubal muscatel):</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20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херес:</w:t>
            </w:r>
          </w:p>
          <w:p>
            <w:pPr>
              <w:spacing w:after="20"/>
              <w:ind w:left="20"/>
              <w:jc w:val="both"/>
            </w:pPr>
            <w:r>
              <w:rPr>
                <w:rFonts w:ascii="Times New Roman"/>
                <w:b w:val="false"/>
                <w:i w:val="false"/>
                <w:color w:val="000000"/>
                <w:sz w:val="20"/>
              </w:rPr>
              <w:t>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20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херес:</w:t>
            </w:r>
          </w:p>
          <w:p>
            <w:pPr>
              <w:spacing w:after="20"/>
              <w:ind w:left="20"/>
              <w:jc w:val="both"/>
            </w:pPr>
            <w:r>
              <w:rPr>
                <w:rFonts w:ascii="Times New Roman"/>
                <w:b w:val="false"/>
                <w:i w:val="false"/>
                <w:color w:val="000000"/>
                <w:sz w:val="20"/>
              </w:rPr>
              <w:t>
— — — —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20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марсала:</w:t>
            </w:r>
          </w:p>
          <w:p>
            <w:pPr>
              <w:spacing w:after="20"/>
              <w:ind w:left="20"/>
              <w:jc w:val="both"/>
            </w:pPr>
            <w:r>
              <w:rPr>
                <w:rFonts w:ascii="Times New Roman"/>
                <w:b w:val="false"/>
                <w:i w:val="false"/>
                <w:color w:val="000000"/>
                <w:sz w:val="20"/>
              </w:rPr>
              <w:t>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20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марсала:</w:t>
            </w:r>
          </w:p>
          <w:p>
            <w:pPr>
              <w:spacing w:after="20"/>
              <w:ind w:left="20"/>
              <w:jc w:val="both"/>
            </w:pPr>
            <w:r>
              <w:rPr>
                <w:rFonts w:ascii="Times New Roman"/>
                <w:b w:val="false"/>
                <w:i w:val="false"/>
                <w:color w:val="000000"/>
                <w:sz w:val="20"/>
              </w:rPr>
              <w:t>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21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Самос (Samos) и Мускат де Лемнос (Muscat de Lemnos):</w:t>
            </w:r>
          </w:p>
          <w:p>
            <w:pPr>
              <w:spacing w:after="20"/>
              <w:ind w:left="20"/>
              <w:jc w:val="both"/>
            </w:pPr>
            <w:r>
              <w:rPr>
                <w:rFonts w:ascii="Times New Roman"/>
                <w:b w:val="false"/>
                <w:i w:val="false"/>
                <w:color w:val="000000"/>
                <w:sz w:val="20"/>
              </w:rPr>
              <w:t>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21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Самос (Samos) и Мускат де Лемнос (Muscat de Lemnos):</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21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портвейн:</w:t>
            </w:r>
          </w:p>
          <w:p>
            <w:pPr>
              <w:spacing w:after="20"/>
              <w:ind w:left="20"/>
              <w:jc w:val="both"/>
            </w:pPr>
            <w:r>
              <w:rPr>
                <w:rFonts w:ascii="Times New Roman"/>
                <w:b w:val="false"/>
                <w:i w:val="false"/>
                <w:color w:val="000000"/>
                <w:sz w:val="20"/>
              </w:rPr>
              <w:t>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21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портвейн:</w:t>
            </w:r>
          </w:p>
          <w:p>
            <w:pPr>
              <w:spacing w:after="20"/>
              <w:ind w:left="20"/>
              <w:jc w:val="both"/>
            </w:pPr>
            <w:r>
              <w:rPr>
                <w:rFonts w:ascii="Times New Roman"/>
                <w:b w:val="false"/>
                <w:i w:val="false"/>
                <w:color w:val="000000"/>
                <w:sz w:val="20"/>
              </w:rPr>
              <w:t>
— — — — — —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2204298908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21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21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21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21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15 объемного процента, но не более 22 объемного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21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22 объемного процента:</w:t>
            </w:r>
          </w:p>
          <w:p>
            <w:pPr>
              <w:spacing w:after="20"/>
              <w:ind w:left="20"/>
              <w:jc w:val="both"/>
            </w:pPr>
            <w:r>
              <w:rPr>
                <w:rFonts w:ascii="Times New Roman"/>
                <w:b w:val="false"/>
                <w:i w:val="false"/>
                <w:color w:val="000000"/>
                <w:sz w:val="20"/>
              </w:rPr>
              <w:t>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21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произведенные в Европейском союзе: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с фактической концентрацией спирта более 22 объемного процента:</w:t>
            </w:r>
          </w:p>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22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белые:</w:t>
            </w:r>
          </w:p>
          <w:p>
            <w:pPr>
              <w:spacing w:after="20"/>
              <w:ind w:left="20"/>
              <w:jc w:val="both"/>
            </w:pPr>
            <w:r>
              <w:rPr>
                <w:rFonts w:ascii="Times New Roman"/>
                <w:b w:val="false"/>
                <w:i w:val="false"/>
                <w:color w:val="000000"/>
                <w:sz w:val="20"/>
              </w:rPr>
              <w:t>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22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белые:</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22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22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вина с защищенным наименованием по происхождению (Protected Designation of Origin, PDO) или с защищенным географическим указанием (Protected Geographical Indication, PGI):</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22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 сортовые 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белые:</w:t>
            </w:r>
          </w:p>
          <w:p>
            <w:pPr>
              <w:spacing w:after="20"/>
              <w:ind w:left="20"/>
              <w:jc w:val="both"/>
            </w:pPr>
            <w:r>
              <w:rPr>
                <w:rFonts w:ascii="Times New Roman"/>
                <w:b w:val="false"/>
                <w:i w:val="false"/>
                <w:color w:val="000000"/>
                <w:sz w:val="20"/>
              </w:rPr>
              <w:t>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22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 сортовые 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белые:</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22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 сортовые 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227"/>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 сортовые 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228"/>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белые:</w:t>
            </w:r>
          </w:p>
          <w:p>
            <w:pPr>
              <w:spacing w:after="20"/>
              <w:ind w:left="20"/>
              <w:jc w:val="both"/>
            </w:pPr>
            <w:r>
              <w:rPr>
                <w:rFonts w:ascii="Times New Roman"/>
                <w:b w:val="false"/>
                <w:i w:val="false"/>
                <w:color w:val="000000"/>
                <w:sz w:val="20"/>
              </w:rPr>
              <w:t>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229"/>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белые:</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230"/>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в таре вместимостью 227 литра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231"/>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 вина прочие; виноградное сусло, брожение которого было предотвращено или приостановлено путем добавления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2204299808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232"/>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 прочее сусло виноградное:</w:t>
            </w:r>
          </w:p>
          <w:p>
            <w:pPr>
              <w:spacing w:after="20"/>
              <w:ind w:left="20"/>
              <w:jc w:val="both"/>
            </w:pPr>
            <w:r>
              <w:rPr>
                <w:rFonts w:ascii="Times New Roman"/>
                <w:b w:val="false"/>
                <w:i w:val="false"/>
                <w:color w:val="000000"/>
                <w:sz w:val="20"/>
              </w:rPr>
              <w:t>
— — в процессе брожения или с брожением, приостановленным способом, отличным от добавления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233"/>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прочее сусло виноградное: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плотностью 1,33 г/см3 или менее при температуре 20 градусов Цельсия и с фактической концентрацией спирта не более 1 объемного процента:</w:t>
            </w:r>
          </w:p>
          <w:p>
            <w:pPr>
              <w:spacing w:after="20"/>
              <w:ind w:left="20"/>
              <w:jc w:val="both"/>
            </w:pPr>
            <w:r>
              <w:rPr>
                <w:rFonts w:ascii="Times New Roman"/>
                <w:b w:val="false"/>
                <w:i w:val="false"/>
                <w:color w:val="000000"/>
                <w:sz w:val="20"/>
              </w:rPr>
              <w:t>
— — — — концентрированное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234"/>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 прочее сусло виноградное: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плотностью 1,33 г/см3 или менее при температуре 20 градусов Цельсия и с фактической концентрацией спирта не более 1 объемного процента:</w:t>
            </w:r>
          </w:p>
          <w:p>
            <w:pPr>
              <w:spacing w:after="20"/>
              <w:ind w:left="20"/>
              <w:jc w:val="both"/>
            </w:pPr>
            <w:r>
              <w:rPr>
                <w:rFonts w:ascii="Times New Roman"/>
                <w:b w:val="false"/>
                <w:i w:val="false"/>
                <w:color w:val="000000"/>
                <w:sz w:val="20"/>
              </w:rPr>
              <w:t>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235"/>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 прочее сусло виноградное: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прочее:</w:t>
            </w:r>
          </w:p>
          <w:p>
            <w:pPr>
              <w:spacing w:after="20"/>
              <w:ind w:left="20"/>
              <w:jc w:val="both"/>
            </w:pPr>
            <w:r>
              <w:rPr>
                <w:rFonts w:ascii="Times New Roman"/>
                <w:b w:val="false"/>
                <w:i w:val="false"/>
                <w:color w:val="000000"/>
                <w:sz w:val="20"/>
              </w:rPr>
              <w:t>
— — — — концентрированное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236"/>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 прочее сусло виноградное: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прочее:</w:t>
            </w:r>
          </w:p>
          <w:p>
            <w:pPr>
              <w:spacing w:after="20"/>
              <w:ind w:left="20"/>
              <w:jc w:val="both"/>
            </w:pPr>
            <w:r>
              <w:rPr>
                <w:rFonts w:ascii="Times New Roman"/>
                <w:b w:val="false"/>
                <w:i w:val="false"/>
                <w:color w:val="000000"/>
                <w:sz w:val="20"/>
              </w:rPr>
              <w:t>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237"/>
          <w:p>
            <w:pPr>
              <w:spacing w:after="20"/>
              <w:ind w:left="20"/>
              <w:jc w:val="both"/>
            </w:pPr>
            <w:r>
              <w:rPr>
                <w:rFonts w:ascii="Times New Roman"/>
                <w:b w:val="false"/>
                <w:i w:val="false"/>
                <w:color w:val="000000"/>
                <w:sz w:val="20"/>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bookmarkEnd w:id="237"/>
          <w:p>
            <w:pPr>
              <w:spacing w:after="20"/>
              <w:ind w:left="20"/>
              <w:jc w:val="both"/>
            </w:pPr>
            <w:r>
              <w:rPr>
                <w:rFonts w:ascii="Times New Roman"/>
                <w:b w:val="false"/>
                <w:i w:val="false"/>
                <w:color w:val="000000"/>
                <w:sz w:val="20"/>
              </w:rPr>
              <w:t>
— пикет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238"/>
          <w:p>
            <w:pPr>
              <w:spacing w:after="20"/>
              <w:ind w:left="20"/>
              <w:jc w:val="both"/>
            </w:pPr>
            <w:r>
              <w:rPr>
                <w:rFonts w:ascii="Times New Roman"/>
                <w:b w:val="false"/>
                <w:i w:val="false"/>
                <w:color w:val="000000"/>
                <w:sz w:val="20"/>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игристые:</w:t>
            </w:r>
          </w:p>
          <w:p>
            <w:pPr>
              <w:spacing w:after="20"/>
              <w:ind w:left="20"/>
              <w:jc w:val="both"/>
            </w:pPr>
            <w:r>
              <w:rPr>
                <w:rFonts w:ascii="Times New Roman"/>
                <w:b w:val="false"/>
                <w:i w:val="false"/>
                <w:color w:val="000000"/>
                <w:sz w:val="20"/>
              </w:rPr>
              <w:t>
— — — сидр и грушевый сидр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239"/>
          <w:p>
            <w:pPr>
              <w:spacing w:after="20"/>
              <w:ind w:left="20"/>
              <w:jc w:val="both"/>
            </w:pPr>
            <w:r>
              <w:rPr>
                <w:rFonts w:ascii="Times New Roman"/>
                <w:b w:val="false"/>
                <w:i w:val="false"/>
                <w:color w:val="000000"/>
                <w:sz w:val="20"/>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игристые: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с фактической концентрацией спирта не более 7 объемного процента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240"/>
          <w:p>
            <w:pPr>
              <w:spacing w:after="20"/>
              <w:ind w:left="20"/>
              <w:jc w:val="both"/>
            </w:pPr>
            <w:r>
              <w:rPr>
                <w:rFonts w:ascii="Times New Roman"/>
                <w:b w:val="false"/>
                <w:i w:val="false"/>
                <w:color w:val="000000"/>
                <w:sz w:val="20"/>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игристые: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241"/>
          <w:p>
            <w:pPr>
              <w:spacing w:after="20"/>
              <w:ind w:left="20"/>
              <w:jc w:val="both"/>
            </w:pPr>
            <w:r>
              <w:rPr>
                <w:rFonts w:ascii="Times New Roman"/>
                <w:b w:val="false"/>
                <w:i w:val="false"/>
                <w:color w:val="000000"/>
                <w:sz w:val="20"/>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неигристые,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литра или менее:</w:t>
            </w:r>
          </w:p>
          <w:p>
            <w:pPr>
              <w:spacing w:after="20"/>
              <w:ind w:left="20"/>
              <w:jc w:val="both"/>
            </w:pPr>
            <w:r>
              <w:rPr>
                <w:rFonts w:ascii="Times New Roman"/>
                <w:b w:val="false"/>
                <w:i w:val="false"/>
                <w:color w:val="000000"/>
                <w:sz w:val="20"/>
              </w:rPr>
              <w:t>
— — — — сидр и грушевый сидр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242"/>
          <w:p>
            <w:pPr>
              <w:spacing w:after="20"/>
              <w:ind w:left="20"/>
              <w:jc w:val="both"/>
            </w:pPr>
            <w:r>
              <w:rPr>
                <w:rFonts w:ascii="Times New Roman"/>
                <w:b w:val="false"/>
                <w:i w:val="false"/>
                <w:color w:val="000000"/>
                <w:sz w:val="20"/>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неигристые,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2 литра или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2206005909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243"/>
          <w:p>
            <w:pPr>
              <w:spacing w:after="20"/>
              <w:ind w:left="20"/>
              <w:jc w:val="both"/>
            </w:pPr>
            <w:r>
              <w:rPr>
                <w:rFonts w:ascii="Times New Roman"/>
                <w:b w:val="false"/>
                <w:i w:val="false"/>
                <w:color w:val="000000"/>
                <w:sz w:val="20"/>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неигристые,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более 2 литров:</w:t>
            </w:r>
          </w:p>
          <w:p>
            <w:pPr>
              <w:spacing w:after="20"/>
              <w:ind w:left="20"/>
              <w:jc w:val="both"/>
            </w:pPr>
            <w:r>
              <w:rPr>
                <w:rFonts w:ascii="Times New Roman"/>
                <w:b w:val="false"/>
                <w:i w:val="false"/>
                <w:color w:val="000000"/>
                <w:sz w:val="20"/>
              </w:rPr>
              <w:t>
— — — — сидр и грушевый сидр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244"/>
          <w:p>
            <w:pPr>
              <w:spacing w:after="20"/>
              <w:ind w:left="20"/>
              <w:jc w:val="both"/>
            </w:pPr>
            <w:r>
              <w:rPr>
                <w:rFonts w:ascii="Times New Roman"/>
                <w:b w:val="false"/>
                <w:i w:val="false"/>
                <w:color w:val="000000"/>
                <w:sz w:val="20"/>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неигристые,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 — — — — с фактической концентрацией спирта не более 7 объемного процента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245"/>
          <w:p>
            <w:pPr>
              <w:spacing w:after="20"/>
              <w:ind w:left="20"/>
              <w:jc w:val="both"/>
            </w:pPr>
            <w:r>
              <w:rPr>
                <w:rFonts w:ascii="Times New Roman"/>
                <w:b w:val="false"/>
                <w:i w:val="false"/>
                <w:color w:val="000000"/>
                <w:sz w:val="20"/>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неигристые, в сосудах емкостью: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 — более 2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246"/>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в сосудах емкостью 2 литра или менее:</w:t>
            </w:r>
          </w:p>
          <w:p>
            <w:pPr>
              <w:spacing w:after="20"/>
              <w:ind w:left="20"/>
              <w:jc w:val="both"/>
            </w:pPr>
            <w:r>
              <w:rPr>
                <w:rFonts w:ascii="Times New Roman"/>
                <w:b w:val="false"/>
                <w:i w:val="false"/>
                <w:color w:val="000000"/>
                <w:sz w:val="20"/>
              </w:rPr>
              <w:t>
— — с фактической концентрацией спирта 18 объемного процента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247"/>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 в сосудах емкостью 2 литра или менее:</w:t>
            </w:r>
          </w:p>
          <w:p>
            <w:pPr>
              <w:spacing w:after="20"/>
              <w:ind w:left="20"/>
              <w:jc w:val="both"/>
            </w:pPr>
            <w:r>
              <w:rPr>
                <w:rFonts w:ascii="Times New Roman"/>
                <w:b w:val="false"/>
                <w:i w:val="false"/>
                <w:color w:val="000000"/>
                <w:sz w:val="20"/>
              </w:rPr>
              <w:t>
— — с фактической концентрацией спирта более 18 объемного процента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248"/>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 — с фактической концентрацией спирта 18 объемного процента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249"/>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 — с фактической концентрацией спирта более 18 объемного процента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250"/>
          <w:p>
            <w:pPr>
              <w:spacing w:after="20"/>
              <w:ind w:left="20"/>
              <w:jc w:val="both"/>
            </w:pPr>
            <w:r>
              <w:rPr>
                <w:rFonts w:ascii="Times New Roman"/>
                <w:b w:val="false"/>
                <w:i w:val="false"/>
                <w:color w:val="000000"/>
                <w:sz w:val="20"/>
              </w:rPr>
              <w:t>
Пиво солодовое:</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 в сосудах емкостью 10 литра или менее:</w:t>
            </w:r>
          </w:p>
          <w:p>
            <w:pPr>
              <w:spacing w:after="20"/>
              <w:ind w:left="20"/>
              <w:jc w:val="both"/>
            </w:pPr>
            <w:r>
              <w:rPr>
                <w:rFonts w:ascii="Times New Roman"/>
                <w:b w:val="false"/>
                <w:i w:val="false"/>
                <w:color w:val="000000"/>
                <w:sz w:val="20"/>
              </w:rPr>
              <w:t>
— — в бутылках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251"/>
          <w:p>
            <w:pPr>
              <w:spacing w:after="20"/>
              <w:ind w:left="20"/>
              <w:jc w:val="both"/>
            </w:pPr>
            <w:r>
              <w:rPr>
                <w:rFonts w:ascii="Times New Roman"/>
                <w:b w:val="false"/>
                <w:i w:val="false"/>
                <w:color w:val="000000"/>
                <w:sz w:val="20"/>
              </w:rPr>
              <w:t>
Пиво солодовое:</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в сосудах емкостью 10 литра или менее:</w:t>
            </w:r>
          </w:p>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252"/>
          <w:p>
            <w:pPr>
              <w:spacing w:after="20"/>
              <w:ind w:left="20"/>
              <w:jc w:val="both"/>
            </w:pPr>
            <w:r>
              <w:rPr>
                <w:rFonts w:ascii="Times New Roman"/>
                <w:b w:val="false"/>
                <w:i w:val="false"/>
                <w:color w:val="000000"/>
                <w:sz w:val="20"/>
              </w:rPr>
              <w:t>
Пиво солодовое:</w:t>
            </w:r>
          </w:p>
          <w:bookmarkEnd w:id="252"/>
          <w:p>
            <w:pPr>
              <w:spacing w:after="20"/>
              <w:ind w:left="20"/>
              <w:jc w:val="both"/>
            </w:pPr>
            <w:r>
              <w:rPr>
                <w:rFonts w:ascii="Times New Roman"/>
                <w:b w:val="false"/>
                <w:i w:val="false"/>
                <w:color w:val="000000"/>
                <w:sz w:val="20"/>
              </w:rPr>
              <w:t>
— в сосудах емкостью более 10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253"/>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легкие дистилляты и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бензины моторные: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 содержанием свинца: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не более 0,013 г/л:</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с октановым числом менее 95 (по исследовательскому методу):</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 бензин автомобильный:</w:t>
            </w:r>
          </w:p>
          <w:p>
            <w:pPr>
              <w:spacing w:after="20"/>
              <w:ind w:left="20"/>
              <w:jc w:val="both"/>
            </w:pPr>
            <w:r>
              <w:rPr>
                <w:rFonts w:ascii="Times New Roman"/>
                <w:b w:val="false"/>
                <w:i w:val="false"/>
                <w:color w:val="000000"/>
                <w:sz w:val="20"/>
              </w:rPr>
              <w:t>
— — — — — — — — — — с октановым числом менее 80 (по исследовательскому методу)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254"/>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легкие дистилляты и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бензины моторные: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 содержанием свинца: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не более 0,013 г/л:</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с октановым числом менее 95 (по исследовательскому методу):</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 бензин автомобильный:</w:t>
            </w:r>
          </w:p>
          <w:p>
            <w:pPr>
              <w:spacing w:after="20"/>
              <w:ind w:left="20"/>
              <w:jc w:val="both"/>
            </w:pPr>
            <w:r>
              <w:rPr>
                <w:rFonts w:ascii="Times New Roman"/>
                <w:b w:val="false"/>
                <w:i w:val="false"/>
                <w:color w:val="000000"/>
                <w:sz w:val="20"/>
              </w:rPr>
              <w:t>
— — — — — — — — — — с октановым числом 80 или более, но менее 92 (по исследовательскому методу)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255"/>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легкие дистилляты и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бензины моторные: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 содержанием свинца: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не более 0,013 г/л:</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с октановым числом менее 95 (по исследовательскому методу):</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 бензин автомобильный:</w:t>
            </w:r>
          </w:p>
          <w:p>
            <w:pPr>
              <w:spacing w:after="20"/>
              <w:ind w:left="20"/>
              <w:jc w:val="both"/>
            </w:pPr>
            <w:r>
              <w:rPr>
                <w:rFonts w:ascii="Times New Roman"/>
                <w:b w:val="false"/>
                <w:i w:val="false"/>
                <w:color w:val="000000"/>
                <w:sz w:val="20"/>
              </w:rPr>
              <w:t>
— — — — — — — — — — с октановым числом 92 или более (по исследовательскому методу)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256"/>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легкие дистилляты и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бензины моторные: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 содержанием свинца: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не более 0,013 г/л:</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 с октановым числом менее 95 (по исследовательскому методу):</w:t>
            </w:r>
          </w:p>
          <w:p>
            <w:pPr>
              <w:spacing w:after="20"/>
              <w:ind w:left="20"/>
              <w:jc w:val="both"/>
            </w:pPr>
            <w:r>
              <w:rPr>
                <w:rFonts w:ascii="Times New Roman"/>
                <w:b w:val="false"/>
                <w:i w:val="false"/>
                <w:color w:val="000000"/>
                <w:sz w:val="20"/>
              </w:rPr>
              <w:t>
— —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257"/>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легкие дистилляты и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бензины моторные: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 содержанием свинца: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не более 0,013 г/л:</w:t>
            </w:r>
          </w:p>
          <w:p>
            <w:pPr>
              <w:spacing w:after="20"/>
              <w:ind w:left="20"/>
              <w:jc w:val="both"/>
            </w:pPr>
            <w:r>
              <w:rPr>
                <w:rFonts w:ascii="Times New Roman"/>
                <w:b w:val="false"/>
                <w:i w:val="false"/>
                <w:color w:val="000000"/>
                <w:sz w:val="20"/>
              </w:rPr>
              <w:t>
— — — — — — — — с октановым числом 95 или более, но менее 98 (по исследовательскому методу)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258"/>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легкие дистилляты и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бензины моторные: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 содержанием свинца: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не более 0,013 г/л:</w:t>
            </w:r>
          </w:p>
          <w:p>
            <w:pPr>
              <w:spacing w:after="20"/>
              <w:ind w:left="20"/>
              <w:jc w:val="both"/>
            </w:pPr>
            <w:r>
              <w:rPr>
                <w:rFonts w:ascii="Times New Roman"/>
                <w:b w:val="false"/>
                <w:i w:val="false"/>
                <w:color w:val="000000"/>
                <w:sz w:val="20"/>
              </w:rPr>
              <w:t>
— — — — — — — — с октановым числом 98 или более (по исследовательскому методу)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259"/>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легкие дистилляты и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бензины моторные: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 содержанием свинца: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более 0,013 г/л:</w:t>
            </w:r>
          </w:p>
          <w:p>
            <w:pPr>
              <w:spacing w:after="20"/>
              <w:ind w:left="20"/>
              <w:jc w:val="both"/>
            </w:pPr>
            <w:r>
              <w:rPr>
                <w:rFonts w:ascii="Times New Roman"/>
                <w:b w:val="false"/>
                <w:i w:val="false"/>
                <w:color w:val="000000"/>
                <w:sz w:val="20"/>
              </w:rPr>
              <w:t>
— — — — — — — — с октановым числом менее 98 (по исследовательскому методу)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260"/>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легкие дистилляты и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бензины моторные: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 с содержанием свинца:</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более 0,013 г/л:</w:t>
            </w:r>
          </w:p>
          <w:p>
            <w:pPr>
              <w:spacing w:after="20"/>
              <w:ind w:left="20"/>
              <w:jc w:val="both"/>
            </w:pPr>
            <w:r>
              <w:rPr>
                <w:rFonts w:ascii="Times New Roman"/>
                <w:b w:val="false"/>
                <w:i w:val="false"/>
                <w:color w:val="000000"/>
                <w:sz w:val="20"/>
              </w:rPr>
              <w:t>
— — — — — — — — с октановым числом 98 или более (по исследовательскому методу)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2710125900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261"/>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тяжелые дистилляты: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газойли:</w:t>
            </w:r>
          </w:p>
          <w:p>
            <w:pPr>
              <w:spacing w:after="20"/>
              <w:ind w:left="20"/>
              <w:jc w:val="both"/>
            </w:pPr>
            <w:r>
              <w:rPr>
                <w:rFonts w:ascii="Times New Roman"/>
                <w:b w:val="false"/>
                <w:i w:val="false"/>
                <w:color w:val="000000"/>
                <w:sz w:val="20"/>
              </w:rPr>
              <w:t>
</w:t>
            </w:r>
            <w:r>
              <w:rPr>
                <w:rFonts w:ascii="Times New Roman"/>
                <w:b w:val="false"/>
                <w:i w:val="false"/>
                <w:color w:val="000000"/>
                <w:sz w:val="20"/>
              </w:rPr>
              <w:t>— — —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с содержанием серы не более 0,05 процентов содержания по массе: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дизельное топливо:</w:t>
            </w:r>
          </w:p>
          <w:p>
            <w:pPr>
              <w:spacing w:after="20"/>
              <w:ind w:left="20"/>
              <w:jc w:val="both"/>
            </w:pPr>
            <w:r>
              <w:rPr>
                <w:rFonts w:ascii="Times New Roman"/>
                <w:b w:val="false"/>
                <w:i w:val="false"/>
                <w:color w:val="000000"/>
                <w:sz w:val="20"/>
              </w:rPr>
              <w:t>
— — — — — — — — летнее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262"/>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тяжелые дистилляты: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газойли:</w:t>
            </w:r>
          </w:p>
          <w:p>
            <w:pPr>
              <w:spacing w:after="20"/>
              <w:ind w:left="20"/>
              <w:jc w:val="both"/>
            </w:pPr>
            <w:r>
              <w:rPr>
                <w:rFonts w:ascii="Times New Roman"/>
                <w:b w:val="false"/>
                <w:i w:val="false"/>
                <w:color w:val="000000"/>
                <w:sz w:val="20"/>
              </w:rPr>
              <w:t>
</w:t>
            </w:r>
            <w:r>
              <w:rPr>
                <w:rFonts w:ascii="Times New Roman"/>
                <w:b w:val="false"/>
                <w:i w:val="false"/>
                <w:color w:val="000000"/>
                <w:sz w:val="20"/>
              </w:rPr>
              <w:t>— — —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с содержанием серы не более 0,05 процентов содержания по массе: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дизельное топливо:</w:t>
            </w:r>
          </w:p>
          <w:p>
            <w:pPr>
              <w:spacing w:after="20"/>
              <w:ind w:left="20"/>
              <w:jc w:val="both"/>
            </w:pPr>
            <w:r>
              <w:rPr>
                <w:rFonts w:ascii="Times New Roman"/>
                <w:b w:val="false"/>
                <w:i w:val="false"/>
                <w:color w:val="000000"/>
                <w:sz w:val="20"/>
              </w:rPr>
              <w:t>
— — — — — — — — зимнее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263"/>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тяжелые дистилляты: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газойли:</w:t>
            </w:r>
          </w:p>
          <w:p>
            <w:pPr>
              <w:spacing w:after="20"/>
              <w:ind w:left="20"/>
              <w:jc w:val="both"/>
            </w:pPr>
            <w:r>
              <w:rPr>
                <w:rFonts w:ascii="Times New Roman"/>
                <w:b w:val="false"/>
                <w:i w:val="false"/>
                <w:color w:val="000000"/>
                <w:sz w:val="20"/>
              </w:rPr>
              <w:t>
</w:t>
            </w:r>
            <w:r>
              <w:rPr>
                <w:rFonts w:ascii="Times New Roman"/>
                <w:b w:val="false"/>
                <w:i w:val="false"/>
                <w:color w:val="000000"/>
                <w:sz w:val="20"/>
              </w:rPr>
              <w:t>— — —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с содержанием серы не более 0,05 процентов содержания по массе: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дизельное топливо:</w:t>
            </w:r>
          </w:p>
          <w:p>
            <w:pPr>
              <w:spacing w:after="20"/>
              <w:ind w:left="20"/>
              <w:jc w:val="both"/>
            </w:pPr>
            <w:r>
              <w:rPr>
                <w:rFonts w:ascii="Times New Roman"/>
                <w:b w:val="false"/>
                <w:i w:val="false"/>
                <w:color w:val="000000"/>
                <w:sz w:val="20"/>
              </w:rPr>
              <w:t>
— — — — — — — — арктическое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264"/>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тяжелые дистилляты: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газойли:</w:t>
            </w:r>
          </w:p>
          <w:p>
            <w:pPr>
              <w:spacing w:after="20"/>
              <w:ind w:left="20"/>
              <w:jc w:val="both"/>
            </w:pPr>
            <w:r>
              <w:rPr>
                <w:rFonts w:ascii="Times New Roman"/>
                <w:b w:val="false"/>
                <w:i w:val="false"/>
                <w:color w:val="000000"/>
                <w:sz w:val="20"/>
              </w:rPr>
              <w:t>
</w:t>
            </w:r>
            <w:r>
              <w:rPr>
                <w:rFonts w:ascii="Times New Roman"/>
                <w:b w:val="false"/>
                <w:i w:val="false"/>
                <w:color w:val="000000"/>
                <w:sz w:val="20"/>
              </w:rPr>
              <w:t>— — —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с содержанием серы не более 0,05 процентов содержания по массе: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дизельное топливо:</w:t>
            </w:r>
          </w:p>
          <w:p>
            <w:pPr>
              <w:spacing w:after="20"/>
              <w:ind w:left="20"/>
              <w:jc w:val="both"/>
            </w:pPr>
            <w:r>
              <w:rPr>
                <w:rFonts w:ascii="Times New Roman"/>
                <w:b w:val="false"/>
                <w:i w:val="false"/>
                <w:color w:val="000000"/>
                <w:sz w:val="20"/>
              </w:rPr>
              <w:t>
— — — — — — — — межсезонное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265"/>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тяжелые дистилляты: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газойли:</w:t>
            </w:r>
          </w:p>
          <w:p>
            <w:pPr>
              <w:spacing w:after="20"/>
              <w:ind w:left="20"/>
              <w:jc w:val="both"/>
            </w:pPr>
            <w:r>
              <w:rPr>
                <w:rFonts w:ascii="Times New Roman"/>
                <w:b w:val="false"/>
                <w:i w:val="false"/>
                <w:color w:val="000000"/>
                <w:sz w:val="20"/>
              </w:rPr>
              <w:t>
</w:t>
            </w:r>
            <w:r>
              <w:rPr>
                <w:rFonts w:ascii="Times New Roman"/>
                <w:b w:val="false"/>
                <w:i w:val="false"/>
                <w:color w:val="000000"/>
                <w:sz w:val="20"/>
              </w:rPr>
              <w:t>— — —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с содержанием серы не более 0,05 процентов содержания по массе: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 дизельное топливо:</w:t>
            </w:r>
          </w:p>
          <w:p>
            <w:pPr>
              <w:spacing w:after="20"/>
              <w:ind w:left="20"/>
              <w:jc w:val="both"/>
            </w:pPr>
            <w:r>
              <w:rPr>
                <w:rFonts w:ascii="Times New Roman"/>
                <w:b w:val="false"/>
                <w:i w:val="false"/>
                <w:color w:val="000000"/>
                <w:sz w:val="20"/>
              </w:rPr>
              <w:t>
— — — — — —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266"/>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объемного процента или более; этиловый спирт и прочие спиртовые настойки, денатурированные, любой концентрации:</w:t>
            </w:r>
          </w:p>
          <w:bookmarkEnd w:id="266"/>
          <w:p>
            <w:pPr>
              <w:spacing w:after="20"/>
              <w:ind w:left="20"/>
              <w:jc w:val="both"/>
            </w:pPr>
            <w:r>
              <w:rPr>
                <w:rFonts w:ascii="Times New Roman"/>
                <w:b w:val="false"/>
                <w:i w:val="false"/>
                <w:color w:val="000000"/>
                <w:sz w:val="20"/>
              </w:rPr>
              <w:t>
— спирт этиловый неденатурированный с концентрацией спирта 80 объемного процента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267"/>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 комбинированные холодильники-морозильники с раздельными наружными дверьми или ящиками, или их комбинациями: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 только с раздельными наружными дверьми:</w:t>
            </w:r>
          </w:p>
          <w:p>
            <w:pPr>
              <w:spacing w:after="20"/>
              <w:ind w:left="20"/>
              <w:jc w:val="both"/>
            </w:pPr>
            <w:r>
              <w:rPr>
                <w:rFonts w:ascii="Times New Roman"/>
                <w:b w:val="false"/>
                <w:i w:val="false"/>
                <w:color w:val="000000"/>
                <w:sz w:val="20"/>
              </w:rPr>
              <w:t>
</w:t>
            </w:r>
            <w:r>
              <w:rPr>
                <w:rFonts w:ascii="Times New Roman"/>
                <w:b w:val="false"/>
                <w:i w:val="false"/>
                <w:color w:val="000000"/>
                <w:sz w:val="20"/>
              </w:rPr>
              <w:t>— — — емкостью более 340 литров:</w:t>
            </w:r>
          </w:p>
          <w:p>
            <w:pPr>
              <w:spacing w:after="20"/>
              <w:ind w:left="20"/>
              <w:jc w:val="both"/>
            </w:pPr>
            <w:r>
              <w:rPr>
                <w:rFonts w:ascii="Times New Roman"/>
                <w:b w:val="false"/>
                <w:i w:val="false"/>
                <w:color w:val="000000"/>
                <w:sz w:val="20"/>
              </w:rPr>
              <w:t>
— — — — холодильники-морозильники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268"/>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 комбинированные холодильники-морозильники с раздельными наружными дверьми или ящиками, или их комбинациями: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 только с раздельными наружными дверьми:</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холодильники-морозильники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269"/>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 холодильники бытовые: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компрессионные:</w:t>
            </w:r>
          </w:p>
          <w:p>
            <w:pPr>
              <w:spacing w:after="20"/>
              <w:ind w:left="20"/>
              <w:jc w:val="both"/>
            </w:pPr>
            <w:r>
              <w:rPr>
                <w:rFonts w:ascii="Times New Roman"/>
                <w:b w:val="false"/>
                <w:i w:val="false"/>
                <w:color w:val="000000"/>
                <w:sz w:val="20"/>
              </w:rPr>
              <w:t>
— — — емкостью более 340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270"/>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холодильники бытовые: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компрессионные: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в виде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271"/>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холодильники бытовые: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компрессионные: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встраиваемого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8418215900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272"/>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 холодильники бытовые: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компрессионные: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 емкостью:</w:t>
            </w:r>
          </w:p>
          <w:p>
            <w:pPr>
              <w:spacing w:after="20"/>
              <w:ind w:left="20"/>
              <w:jc w:val="both"/>
            </w:pPr>
            <w:r>
              <w:rPr>
                <w:rFonts w:ascii="Times New Roman"/>
                <w:b w:val="false"/>
                <w:i w:val="false"/>
                <w:color w:val="000000"/>
                <w:sz w:val="20"/>
              </w:rPr>
              <w:t>
— — — — — не более 250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273"/>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 холодильники бытовые: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компрессионные: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 емкостью:</w:t>
            </w:r>
          </w:p>
          <w:p>
            <w:pPr>
              <w:spacing w:after="20"/>
              <w:ind w:left="20"/>
              <w:jc w:val="both"/>
            </w:pPr>
            <w:r>
              <w:rPr>
                <w:rFonts w:ascii="Times New Roman"/>
                <w:b w:val="false"/>
                <w:i w:val="false"/>
                <w:color w:val="000000"/>
                <w:sz w:val="20"/>
              </w:rPr>
              <w:t>
— — — — — более 250 литров, но не более 340 литров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274"/>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 морозильники типа "ларь", емкостью не более 800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емкостью не более 400 литров:</w:t>
            </w:r>
          </w:p>
          <w:p>
            <w:pPr>
              <w:spacing w:after="20"/>
              <w:ind w:left="20"/>
              <w:jc w:val="both"/>
            </w:pPr>
            <w:r>
              <w:rPr>
                <w:rFonts w:ascii="Times New Roman"/>
                <w:b w:val="false"/>
                <w:i w:val="false"/>
                <w:color w:val="000000"/>
                <w:sz w:val="20"/>
              </w:rPr>
              <w:t>
— — — 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275"/>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 морозильники типа "ларь", емкостью не более 800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емкостью более 400 литров, но не более 800 литров:</w:t>
            </w:r>
          </w:p>
          <w:p>
            <w:pPr>
              <w:spacing w:after="20"/>
              <w:ind w:left="20"/>
              <w:jc w:val="both"/>
            </w:pPr>
            <w:r>
              <w:rPr>
                <w:rFonts w:ascii="Times New Roman"/>
                <w:b w:val="false"/>
                <w:i w:val="false"/>
                <w:color w:val="000000"/>
                <w:sz w:val="20"/>
              </w:rPr>
              <w:t>
— — — 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276"/>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морозильные шкафы вертикального типа, емкостью не более 900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емкостью не более 250 литров:</w:t>
            </w:r>
          </w:p>
          <w:p>
            <w:pPr>
              <w:spacing w:after="20"/>
              <w:ind w:left="20"/>
              <w:jc w:val="both"/>
            </w:pPr>
            <w:r>
              <w:rPr>
                <w:rFonts w:ascii="Times New Roman"/>
                <w:b w:val="false"/>
                <w:i w:val="false"/>
                <w:color w:val="000000"/>
                <w:sz w:val="20"/>
              </w:rPr>
              <w:t>
— — — 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277"/>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 морозильные шкафы вертикального типа, емкостью не более 900 литров: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емкостью более 250 литров, но не более 900 литров:</w:t>
            </w:r>
          </w:p>
          <w:p>
            <w:pPr>
              <w:spacing w:after="20"/>
              <w:ind w:left="20"/>
              <w:jc w:val="both"/>
            </w:pPr>
            <w:r>
              <w:rPr>
                <w:rFonts w:ascii="Times New Roman"/>
                <w:b w:val="false"/>
                <w:i w:val="false"/>
                <w:color w:val="000000"/>
                <w:sz w:val="20"/>
              </w:rPr>
              <w:t>
— — — 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278"/>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легкие дистилляты и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специальные бензины: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2710122509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279"/>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легкие дистилляты и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бензины моторные:</w:t>
            </w:r>
          </w:p>
          <w:p>
            <w:pPr>
              <w:spacing w:after="20"/>
              <w:ind w:left="20"/>
              <w:jc w:val="both"/>
            </w:pPr>
            <w:r>
              <w:rPr>
                <w:rFonts w:ascii="Times New Roman"/>
                <w:b w:val="false"/>
                <w:i w:val="false"/>
                <w:color w:val="000000"/>
                <w:sz w:val="20"/>
              </w:rPr>
              <w:t>
— — — — — — бензины авиационные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280"/>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легкие дистилляты и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 — — — — топливо бензиновое для реактивных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281"/>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легкие дистилляты и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легкие дистилляты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 —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2710129008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282"/>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средние дистилляты: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керосин:</w:t>
            </w:r>
          </w:p>
          <w:p>
            <w:pPr>
              <w:spacing w:after="20"/>
              <w:ind w:left="20"/>
              <w:jc w:val="both"/>
            </w:pPr>
            <w:r>
              <w:rPr>
                <w:rFonts w:ascii="Times New Roman"/>
                <w:b w:val="false"/>
                <w:i w:val="false"/>
                <w:color w:val="000000"/>
                <w:sz w:val="20"/>
              </w:rPr>
              <w:t>
— — — — — — топливо для реактивных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283"/>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тяжелые дистилляты: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 топлива жидкие: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для специфических процессов переработки:</w:t>
            </w:r>
          </w:p>
          <w:p>
            <w:pPr>
              <w:spacing w:after="20"/>
              <w:ind w:left="20"/>
              <w:jc w:val="both"/>
            </w:pPr>
            <w:r>
              <w:rPr>
                <w:rFonts w:ascii="Times New Roman"/>
                <w:b w:val="false"/>
                <w:i w:val="false"/>
                <w:color w:val="000000"/>
                <w:sz w:val="20"/>
              </w:rPr>
              <w:t>
— —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284"/>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тяжелые дистилляты: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 топлива жидкие: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для химических превращений в процессах, кроме указанных в подсубпозиции 2710 19 510:</w:t>
            </w:r>
          </w:p>
          <w:p>
            <w:pPr>
              <w:spacing w:after="20"/>
              <w:ind w:left="20"/>
              <w:jc w:val="both"/>
            </w:pPr>
            <w:r>
              <w:rPr>
                <w:rFonts w:ascii="Times New Roman"/>
                <w:b w:val="false"/>
                <w:i w:val="false"/>
                <w:color w:val="000000"/>
                <w:sz w:val="20"/>
              </w:rPr>
              <w:t>
— —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285"/>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тяжелые дистилляты: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 топлива жидкие: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с содержанием серы не более 1 процентов содержания по массе:</w:t>
            </w:r>
          </w:p>
          <w:p>
            <w:pPr>
              <w:spacing w:after="20"/>
              <w:ind w:left="20"/>
              <w:jc w:val="both"/>
            </w:pPr>
            <w:r>
              <w:rPr>
                <w:rFonts w:ascii="Times New Roman"/>
                <w:b w:val="false"/>
                <w:i w:val="false"/>
                <w:color w:val="000000"/>
                <w:sz w:val="20"/>
              </w:rPr>
              <w:t>
— — —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286"/>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тяжелые дистилляты: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 топлива жидкие: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с содержанием серы более 1 процентов содержания по массе, но не более 2 процентов содержания по массе:</w:t>
            </w:r>
          </w:p>
          <w:p>
            <w:pPr>
              <w:spacing w:after="20"/>
              <w:ind w:left="20"/>
              <w:jc w:val="both"/>
            </w:pPr>
            <w:r>
              <w:rPr>
                <w:rFonts w:ascii="Times New Roman"/>
                <w:b w:val="false"/>
                <w:i w:val="false"/>
                <w:color w:val="000000"/>
                <w:sz w:val="20"/>
              </w:rPr>
              <w:t>
— — —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287"/>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тяжелые дистилляты: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 топлива жидкие: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с содержанием серы более 2 процентов содержания по массе, но не более 2,8 процентов содержания по массе:</w:t>
            </w:r>
          </w:p>
          <w:p>
            <w:pPr>
              <w:spacing w:after="20"/>
              <w:ind w:left="20"/>
              <w:jc w:val="both"/>
            </w:pPr>
            <w:r>
              <w:rPr>
                <w:rFonts w:ascii="Times New Roman"/>
                <w:b w:val="false"/>
                <w:i w:val="false"/>
                <w:color w:val="000000"/>
                <w:sz w:val="20"/>
              </w:rPr>
              <w:t>
— — —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288"/>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тяжелые дистилляты:</w:t>
            </w:r>
          </w:p>
          <w:p>
            <w:pPr>
              <w:spacing w:after="20"/>
              <w:ind w:left="20"/>
              <w:jc w:val="both"/>
            </w:pPr>
            <w:r>
              <w:rPr>
                <w:rFonts w:ascii="Times New Roman"/>
                <w:b w:val="false"/>
                <w:i w:val="false"/>
                <w:color w:val="000000"/>
                <w:sz w:val="20"/>
              </w:rPr>
              <w:t>
</w:t>
            </w:r>
            <w:r>
              <w:rPr>
                <w:rFonts w:ascii="Times New Roman"/>
                <w:b w:val="false"/>
                <w:i w:val="false"/>
                <w:color w:val="000000"/>
                <w:sz w:val="20"/>
              </w:rPr>
              <w:t>— — — — топлива жидкие: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 для прочих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 — — — — с содержанием серы более 2,8 процентов содержания по массе:</w:t>
            </w:r>
          </w:p>
          <w:p>
            <w:pPr>
              <w:spacing w:after="20"/>
              <w:ind w:left="20"/>
              <w:jc w:val="both"/>
            </w:pPr>
            <w:r>
              <w:rPr>
                <w:rFonts w:ascii="Times New Roman"/>
                <w:b w:val="false"/>
                <w:i w:val="false"/>
                <w:color w:val="000000"/>
                <w:sz w:val="20"/>
              </w:rPr>
              <w:t>
— — —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289"/>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содержащие биодизель, за исключением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топлива жидкие: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с содержанием серы не более 1 процентов содержания по массе:</w:t>
            </w:r>
          </w:p>
          <w:p>
            <w:pPr>
              <w:spacing w:after="20"/>
              <w:ind w:left="20"/>
              <w:jc w:val="both"/>
            </w:pPr>
            <w:r>
              <w:rPr>
                <w:rFonts w:ascii="Times New Roman"/>
                <w:b w:val="false"/>
                <w:i w:val="false"/>
                <w:color w:val="000000"/>
                <w:sz w:val="20"/>
              </w:rPr>
              <w:t>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290"/>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содержащие биодизель, за исключением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топлива жидкие: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с содержанием серы более 1 процентов содержания по массе, но не более 2 процентов содержания по массе:</w:t>
            </w:r>
          </w:p>
          <w:p>
            <w:pPr>
              <w:spacing w:after="20"/>
              <w:ind w:left="20"/>
              <w:jc w:val="both"/>
            </w:pPr>
            <w:r>
              <w:rPr>
                <w:rFonts w:ascii="Times New Roman"/>
                <w:b w:val="false"/>
                <w:i w:val="false"/>
                <w:color w:val="000000"/>
                <w:sz w:val="20"/>
              </w:rPr>
              <w:t>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291"/>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содержащие биодизель, за исключением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топлива жидкие: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с содержанием серы более 2 процентов содержания по массе, но не более 2,8 процентов содержания по массе:</w:t>
            </w:r>
          </w:p>
          <w:p>
            <w:pPr>
              <w:spacing w:after="20"/>
              <w:ind w:left="20"/>
              <w:jc w:val="both"/>
            </w:pPr>
            <w:r>
              <w:rPr>
                <w:rFonts w:ascii="Times New Roman"/>
                <w:b w:val="false"/>
                <w:i w:val="false"/>
                <w:color w:val="000000"/>
                <w:sz w:val="20"/>
              </w:rPr>
              <w:t>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292"/>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процентов содержания по массе или более нефти или нефтепродуктов, полученных из битуминозных пород, причем эти нефтепродукты являются основными составляющими продуктов, содержащие биодизель, за исключением отработанных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 топлива жидкие: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с содержанием серы более 2,8 процентов содержания по массе:</w:t>
            </w:r>
          </w:p>
          <w:p>
            <w:pPr>
              <w:spacing w:after="20"/>
              <w:ind w:left="20"/>
              <w:jc w:val="both"/>
            </w:pPr>
            <w:r>
              <w:rPr>
                <w:rFonts w:ascii="Times New Roman"/>
                <w:b w:val="false"/>
                <w:i w:val="false"/>
                <w:color w:val="000000"/>
                <w:sz w:val="20"/>
              </w:rPr>
              <w:t>
— — — — мазуты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2710203901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293"/>
          <w:p>
            <w:pPr>
              <w:spacing w:after="20"/>
              <w:ind w:left="20"/>
              <w:jc w:val="both"/>
            </w:pPr>
            <w:r>
              <w:rPr>
                <w:rFonts w:ascii="Times New Roman"/>
                <w:b w:val="false"/>
                <w:i w:val="false"/>
                <w:color w:val="000000"/>
                <w:sz w:val="20"/>
              </w:rPr>
              <w:t>
Кокс нефтяной, битум нефтяной и прочие остатки от переработки нефти или нефтепродуктов, полученных из битуминозных пород:</w:t>
            </w:r>
          </w:p>
          <w:bookmarkEnd w:id="293"/>
          <w:p>
            <w:pPr>
              <w:spacing w:after="20"/>
              <w:ind w:left="20"/>
              <w:jc w:val="both"/>
            </w:pPr>
            <w:r>
              <w:rPr>
                <w:rFonts w:ascii="Times New Roman"/>
                <w:b w:val="false"/>
                <w:i w:val="false"/>
                <w:color w:val="000000"/>
                <w:sz w:val="20"/>
              </w:rPr>
              <w:t>
— битум нефтяной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294"/>
          <w:p>
            <w:pPr>
              <w:spacing w:after="20"/>
              <w:ind w:left="20"/>
              <w:jc w:val="both"/>
            </w:pPr>
            <w:r>
              <w:rPr>
                <w:rFonts w:ascii="Times New Roman"/>
                <w:b w:val="false"/>
                <w:i w:val="false"/>
                <w:color w:val="000000"/>
                <w:sz w:val="20"/>
              </w:rPr>
              <w:t>
Спирты циклические и их галогенированные, сульфированные, нитрованные или нитрозированные производные:</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ароматические:</w:t>
            </w:r>
          </w:p>
          <w:p>
            <w:pPr>
              <w:spacing w:after="20"/>
              <w:ind w:left="20"/>
              <w:jc w:val="both"/>
            </w:pPr>
            <w:r>
              <w:rPr>
                <w:rFonts w:ascii="Times New Roman"/>
                <w:b w:val="false"/>
                <w:i w:val="false"/>
                <w:color w:val="000000"/>
                <w:sz w:val="20"/>
              </w:rPr>
              <w:t>
— — спирт бензиловый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295"/>
          <w:p>
            <w:pPr>
              <w:spacing w:after="20"/>
              <w:ind w:left="20"/>
              <w:jc w:val="both"/>
            </w:pPr>
            <w:r>
              <w:rPr>
                <w:rFonts w:ascii="Times New Roman"/>
                <w:b w:val="false"/>
                <w:i w:val="false"/>
                <w:color w:val="000000"/>
                <w:sz w:val="20"/>
              </w:rPr>
              <w:t>
Газы нефтяные и углеводороды газообразные прочие:</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 сжиженные: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пропан чистотой не менее 99 процентов:</w:t>
            </w:r>
          </w:p>
          <w:p>
            <w:pPr>
              <w:spacing w:after="20"/>
              <w:ind w:left="20"/>
              <w:jc w:val="both"/>
            </w:pPr>
            <w:r>
              <w:rPr>
                <w:rFonts w:ascii="Times New Roman"/>
                <w:b w:val="false"/>
                <w:i w:val="false"/>
                <w:color w:val="000000"/>
                <w:sz w:val="20"/>
              </w:rPr>
              <w:t>
— — — — для использования в качестве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296"/>
          <w:p>
            <w:pPr>
              <w:spacing w:after="20"/>
              <w:ind w:left="20"/>
              <w:jc w:val="both"/>
            </w:pPr>
            <w:r>
              <w:rPr>
                <w:rFonts w:ascii="Times New Roman"/>
                <w:b w:val="false"/>
                <w:i w:val="false"/>
                <w:color w:val="000000"/>
                <w:sz w:val="20"/>
              </w:rPr>
              <w:t>
Газы нефтяные и углеводороды газообразные прочие:</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 сжиженные: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для прочих целей:</w:t>
            </w:r>
          </w:p>
          <w:p>
            <w:pPr>
              <w:spacing w:after="20"/>
              <w:ind w:left="20"/>
              <w:jc w:val="both"/>
            </w:pPr>
            <w:r>
              <w:rPr>
                <w:rFonts w:ascii="Times New Roman"/>
                <w:b w:val="false"/>
                <w:i w:val="false"/>
                <w:color w:val="000000"/>
                <w:sz w:val="20"/>
              </w:rPr>
              <w:t>
— — — — — чистотой более 90 процентов, но менее 99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297"/>
          <w:p>
            <w:pPr>
              <w:spacing w:after="20"/>
              <w:ind w:left="20"/>
              <w:jc w:val="both"/>
            </w:pPr>
            <w:r>
              <w:rPr>
                <w:rFonts w:ascii="Times New Roman"/>
                <w:b w:val="false"/>
                <w:i w:val="false"/>
                <w:color w:val="000000"/>
                <w:sz w:val="20"/>
              </w:rPr>
              <w:t>
Газы нефтяные и углеводороды газообразные прочие:</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сжиженные: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для специфических процессов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298"/>
          <w:p>
            <w:pPr>
              <w:spacing w:after="20"/>
              <w:ind w:left="20"/>
              <w:jc w:val="both"/>
            </w:pPr>
            <w:r>
              <w:rPr>
                <w:rFonts w:ascii="Times New Roman"/>
                <w:b w:val="false"/>
                <w:i w:val="false"/>
                <w:color w:val="000000"/>
                <w:sz w:val="20"/>
              </w:rPr>
              <w:t>
Газы нефтяные и углеводороды газообразные прочие:</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 сжиженные: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 — — — для химических превращений в процессах, кроме указанных в подсубпозиции 2711 12 910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299"/>
          <w:p>
            <w:pPr>
              <w:spacing w:after="20"/>
              <w:ind w:left="20"/>
              <w:jc w:val="both"/>
            </w:pPr>
            <w:r>
              <w:rPr>
                <w:rFonts w:ascii="Times New Roman"/>
                <w:b w:val="false"/>
                <w:i w:val="false"/>
                <w:color w:val="000000"/>
                <w:sz w:val="20"/>
              </w:rPr>
              <w:t>
Газы нефтяные и углеводороды газообразные прочие:</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 сжиженные: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 — — — для прочих целей:</w:t>
            </w:r>
          </w:p>
          <w:p>
            <w:pPr>
              <w:spacing w:after="20"/>
              <w:ind w:left="20"/>
              <w:jc w:val="both"/>
            </w:pPr>
            <w:r>
              <w:rPr>
                <w:rFonts w:ascii="Times New Roman"/>
                <w:b w:val="false"/>
                <w:i w:val="false"/>
                <w:color w:val="000000"/>
                <w:sz w:val="20"/>
              </w:rPr>
              <w:t>
—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300"/>
          <w:p>
            <w:pPr>
              <w:spacing w:after="20"/>
              <w:ind w:left="20"/>
              <w:jc w:val="both"/>
            </w:pPr>
            <w:r>
              <w:rPr>
                <w:rFonts w:ascii="Times New Roman"/>
                <w:b w:val="false"/>
                <w:i w:val="false"/>
                <w:color w:val="000000"/>
                <w:sz w:val="20"/>
              </w:rPr>
              <w:t>
Газы нефтяные и углеводороды газообразные прочие:</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 сжиженные: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бутаны:</w:t>
            </w:r>
          </w:p>
          <w:p>
            <w:pPr>
              <w:spacing w:after="20"/>
              <w:ind w:left="20"/>
              <w:jc w:val="both"/>
            </w:pPr>
            <w:r>
              <w:rPr>
                <w:rFonts w:ascii="Times New Roman"/>
                <w:b w:val="false"/>
                <w:i w:val="false"/>
                <w:color w:val="000000"/>
                <w:sz w:val="20"/>
              </w:rPr>
              <w:t>
— — — для специфических процессов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301"/>
          <w:p>
            <w:pPr>
              <w:spacing w:after="20"/>
              <w:ind w:left="20"/>
              <w:jc w:val="both"/>
            </w:pPr>
            <w:r>
              <w:rPr>
                <w:rFonts w:ascii="Times New Roman"/>
                <w:b w:val="false"/>
                <w:i w:val="false"/>
                <w:color w:val="000000"/>
                <w:sz w:val="20"/>
              </w:rPr>
              <w:t>
Газы нефтяные и углеводороды газообразные прочие:</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сжиженные: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бутаны:</w:t>
            </w:r>
          </w:p>
          <w:p>
            <w:pPr>
              <w:spacing w:after="20"/>
              <w:ind w:left="20"/>
              <w:jc w:val="both"/>
            </w:pPr>
            <w:r>
              <w:rPr>
                <w:rFonts w:ascii="Times New Roman"/>
                <w:b w:val="false"/>
                <w:i w:val="false"/>
                <w:color w:val="000000"/>
                <w:sz w:val="20"/>
              </w:rPr>
              <w:t>
— — — для химических превращений в процессах, кроме указанных в подсубпозиции 2711 13 100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302"/>
          <w:p>
            <w:pPr>
              <w:spacing w:after="20"/>
              <w:ind w:left="20"/>
              <w:jc w:val="both"/>
            </w:pPr>
            <w:r>
              <w:rPr>
                <w:rFonts w:ascii="Times New Roman"/>
                <w:b w:val="false"/>
                <w:i w:val="false"/>
                <w:color w:val="000000"/>
                <w:sz w:val="20"/>
              </w:rPr>
              <w:t>
Газы нефтяные и углеводороды газообразные прочие:</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 сжиженные: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бутаны: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 — — — чистотой более 90 процентов, но менее 95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303"/>
          <w:p>
            <w:pPr>
              <w:spacing w:after="20"/>
              <w:ind w:left="20"/>
              <w:jc w:val="both"/>
            </w:pPr>
            <w:r>
              <w:rPr>
                <w:rFonts w:ascii="Times New Roman"/>
                <w:b w:val="false"/>
                <w:i w:val="false"/>
                <w:color w:val="000000"/>
                <w:sz w:val="20"/>
              </w:rPr>
              <w:t>
Газы нефтяные и углеводороды газообразные прочие:</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 сжиженные: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бутаны: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304"/>
          <w:p>
            <w:pPr>
              <w:spacing w:after="20"/>
              <w:ind w:left="20"/>
              <w:jc w:val="both"/>
            </w:pPr>
            <w:r>
              <w:rPr>
                <w:rFonts w:ascii="Times New Roman"/>
                <w:b w:val="false"/>
                <w:i w:val="false"/>
                <w:color w:val="000000"/>
                <w:sz w:val="20"/>
              </w:rPr>
              <w:t>
Хлорид водорода (кислота соляная); кислота хлорсульфоновая:</w:t>
            </w:r>
          </w:p>
          <w:bookmarkEnd w:id="304"/>
          <w:p>
            <w:pPr>
              <w:spacing w:after="20"/>
              <w:ind w:left="20"/>
              <w:jc w:val="both"/>
            </w:pPr>
            <w:r>
              <w:rPr>
                <w:rFonts w:ascii="Times New Roman"/>
                <w:b w:val="false"/>
                <w:i w:val="false"/>
                <w:color w:val="000000"/>
                <w:sz w:val="20"/>
              </w:rPr>
              <w:t>
— хлорид водорода (кислота соляная)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305"/>
          <w:p>
            <w:pPr>
              <w:spacing w:after="20"/>
              <w:ind w:left="20"/>
              <w:jc w:val="both"/>
            </w:pPr>
            <w:r>
              <w:rPr>
                <w:rFonts w:ascii="Times New Roman"/>
                <w:b w:val="false"/>
                <w:i w:val="false"/>
                <w:color w:val="000000"/>
                <w:sz w:val="20"/>
              </w:rPr>
              <w:t>
Серная кислота; олеум:</w:t>
            </w:r>
          </w:p>
          <w:bookmarkEnd w:id="305"/>
          <w:p>
            <w:pPr>
              <w:spacing w:after="20"/>
              <w:ind w:left="20"/>
              <w:jc w:val="both"/>
            </w:pPr>
            <w:r>
              <w:rPr>
                <w:rFonts w:ascii="Times New Roman"/>
                <w:b w:val="false"/>
                <w:i w:val="false"/>
                <w:color w:val="000000"/>
                <w:sz w:val="20"/>
              </w:rPr>
              <w:t>
— серная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306"/>
          <w:p>
            <w:pPr>
              <w:spacing w:after="20"/>
              <w:ind w:left="20"/>
              <w:jc w:val="both"/>
            </w:pPr>
            <w:r>
              <w:rPr>
                <w:rFonts w:ascii="Times New Roman"/>
                <w:b w:val="false"/>
                <w:i w:val="false"/>
                <w:color w:val="000000"/>
                <w:sz w:val="20"/>
              </w:rPr>
              <w:t>
Галогениды и галогенид оксиды неметаллов:</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 хлориды и оксид хлориды:</w:t>
            </w:r>
          </w:p>
          <w:p>
            <w:pPr>
              <w:spacing w:after="20"/>
              <w:ind w:left="20"/>
              <w:jc w:val="both"/>
            </w:pPr>
            <w:r>
              <w:rPr>
                <w:rFonts w:ascii="Times New Roman"/>
                <w:b w:val="false"/>
                <w:i w:val="false"/>
                <w:color w:val="000000"/>
                <w:sz w:val="20"/>
              </w:rPr>
              <w:t>
— — хлорид тионила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307"/>
          <w:p>
            <w:pPr>
              <w:spacing w:after="20"/>
              <w:ind w:left="20"/>
              <w:jc w:val="both"/>
            </w:pPr>
            <w:r>
              <w:rPr>
                <w:rFonts w:ascii="Times New Roman"/>
                <w:b w:val="false"/>
                <w:i w:val="false"/>
                <w:color w:val="000000"/>
                <w:sz w:val="20"/>
              </w:rPr>
              <w:t>
Соли оксометаллических или пероксометаллических кислот:</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 манганиты, манганаты и перманганаты:</w:t>
            </w:r>
          </w:p>
          <w:p>
            <w:pPr>
              <w:spacing w:after="20"/>
              <w:ind w:left="20"/>
              <w:jc w:val="both"/>
            </w:pPr>
            <w:r>
              <w:rPr>
                <w:rFonts w:ascii="Times New Roman"/>
                <w:b w:val="false"/>
                <w:i w:val="false"/>
                <w:color w:val="000000"/>
                <w:sz w:val="20"/>
              </w:rPr>
              <w:t>
— — перманганат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308"/>
          <w:p>
            <w:pPr>
              <w:spacing w:after="20"/>
              <w:ind w:left="20"/>
              <w:jc w:val="both"/>
            </w:pPr>
            <w:r>
              <w:rPr>
                <w:rFonts w:ascii="Times New Roman"/>
                <w:b w:val="false"/>
                <w:i w:val="false"/>
                <w:color w:val="000000"/>
                <w:sz w:val="20"/>
              </w:rPr>
              <w:t>
Углеводороды циклические:</w:t>
            </w:r>
          </w:p>
          <w:bookmarkEnd w:id="308"/>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309"/>
          <w:p>
            <w:pPr>
              <w:spacing w:after="20"/>
              <w:ind w:left="20"/>
              <w:jc w:val="both"/>
            </w:pPr>
            <w:r>
              <w:rPr>
                <w:rFonts w:ascii="Times New Roman"/>
                <w:b w:val="false"/>
                <w:i w:val="false"/>
                <w:color w:val="000000"/>
                <w:sz w:val="20"/>
              </w:rPr>
              <w:t>
Углеводороды циклические:</w:t>
            </w:r>
          </w:p>
          <w:bookmarkEnd w:id="309"/>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310"/>
          <w:p>
            <w:pPr>
              <w:spacing w:after="20"/>
              <w:ind w:left="20"/>
              <w:jc w:val="both"/>
            </w:pPr>
            <w:r>
              <w:rPr>
                <w:rFonts w:ascii="Times New Roman"/>
                <w:b w:val="false"/>
                <w:i w:val="false"/>
                <w:color w:val="000000"/>
                <w:sz w:val="20"/>
              </w:rPr>
              <w:t>
Галогенированные производные углеводородов:</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 бромированные или йодированные производные ациклических углеводородов:</w:t>
            </w:r>
          </w:p>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311"/>
          <w:p>
            <w:pPr>
              <w:spacing w:after="20"/>
              <w:ind w:left="20"/>
              <w:jc w:val="both"/>
            </w:pPr>
            <w:r>
              <w:rPr>
                <w:rFonts w:ascii="Times New Roman"/>
                <w:b w:val="false"/>
                <w:i w:val="false"/>
                <w:color w:val="000000"/>
                <w:sz w:val="20"/>
              </w:rPr>
              <w:t>
Галогенированные производные углеводородов:</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 галогенированные производные ароматических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312"/>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w:t>
            </w:r>
          </w:p>
          <w:bookmarkEnd w:id="312"/>
          <w:p>
            <w:pPr>
              <w:spacing w:after="20"/>
              <w:ind w:left="20"/>
              <w:jc w:val="both"/>
            </w:pPr>
            <w:r>
              <w:rPr>
                <w:rFonts w:ascii="Times New Roman"/>
                <w:b w:val="false"/>
                <w:i w:val="false"/>
                <w:color w:val="000000"/>
                <w:sz w:val="20"/>
              </w:rPr>
              <w:t>
— производные, содержащие только нитро- или только нитрозогруппы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313"/>
          <w:p>
            <w:pPr>
              <w:spacing w:after="20"/>
              <w:ind w:left="20"/>
              <w:jc w:val="both"/>
            </w:pPr>
            <w:r>
              <w:rPr>
                <w:rFonts w:ascii="Times New Roman"/>
                <w:b w:val="false"/>
                <w:i w:val="false"/>
                <w:color w:val="000000"/>
                <w:sz w:val="20"/>
              </w:rPr>
              <w:t>
Спирты ациклические и их галогенированные, сульфированные, нитрованные или нитрозированные производные:</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 диолы:</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 — — бутан-1,4-диол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314"/>
          <w:p>
            <w:pPr>
              <w:spacing w:after="20"/>
              <w:ind w:left="20"/>
              <w:jc w:val="both"/>
            </w:pPr>
            <w:r>
              <w:rPr>
                <w:rFonts w:ascii="Times New Roman"/>
                <w:b w:val="false"/>
                <w:i w:val="false"/>
                <w:color w:val="000000"/>
                <w:sz w:val="20"/>
              </w:rPr>
              <w:t>
Эфиры простые, эфироспирты, эфирофенолы, эфироспиртофенолы, пероксиды спиртов, простых эфиров, ацеталей, полуацеталей и кетонов (определенного или неопределенного химического состава) и их галогенированные, сульфированные, нитрованные или нитрозированные производные:</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 эфиры простые ациклические и их галогенированные, сульфированные, нитрованные или нитрозированные производные:</w:t>
            </w:r>
          </w:p>
          <w:p>
            <w:pPr>
              <w:spacing w:after="20"/>
              <w:ind w:left="20"/>
              <w:jc w:val="both"/>
            </w:pPr>
            <w:r>
              <w:rPr>
                <w:rFonts w:ascii="Times New Roman"/>
                <w:b w:val="false"/>
                <w:i w:val="false"/>
                <w:color w:val="000000"/>
                <w:sz w:val="20"/>
              </w:rPr>
              <w:t>
— — эфир диэтиловый простой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315"/>
          <w:p>
            <w:pPr>
              <w:spacing w:after="20"/>
              <w:ind w:left="20"/>
              <w:jc w:val="both"/>
            </w:pPr>
            <w:r>
              <w:rPr>
                <w:rFonts w:ascii="Times New Roman"/>
                <w:b w:val="false"/>
                <w:i w:val="false"/>
                <w:color w:val="000000"/>
                <w:sz w:val="20"/>
              </w:rPr>
              <w:t>
Эфиры простые, эфироспирты, эфирофенолы, эфироспиртофенолы, пероксиды спиртов, простых эфиров, ацеталей, полуацеталей и кетонов (определенного или неопределенного химического состава) и их галогенированные, сульфированные, нитрованные или нитрозированные производные:</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 эфиры простые ароматические и их галогенированные, сульфированные, нитрованные или нитрозированные производные: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2909309009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316"/>
          <w:p>
            <w:pPr>
              <w:spacing w:after="20"/>
              <w:ind w:left="20"/>
              <w:jc w:val="both"/>
            </w:pPr>
            <w:r>
              <w:rPr>
                <w:rFonts w:ascii="Times New Roman"/>
                <w:b w:val="false"/>
                <w:i w:val="false"/>
                <w:color w:val="000000"/>
                <w:sz w:val="20"/>
              </w:rPr>
              <w:t>
Альдегиды, содержащие или не содержащие другую кислородсодержащую функциональную группу; полимеры альдегидов циклические; параформальдегид:</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альдегиды циклические, не содержащие другую кислородсодержащую функциональную группу:</w:t>
            </w:r>
          </w:p>
          <w:p>
            <w:pPr>
              <w:spacing w:after="20"/>
              <w:ind w:left="20"/>
              <w:jc w:val="both"/>
            </w:pPr>
            <w:r>
              <w:rPr>
                <w:rFonts w:ascii="Times New Roman"/>
                <w:b w:val="false"/>
                <w:i w:val="false"/>
                <w:color w:val="000000"/>
                <w:sz w:val="20"/>
              </w:rPr>
              <w:t>
— —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317"/>
          <w:p>
            <w:pPr>
              <w:spacing w:after="20"/>
              <w:ind w:left="20"/>
              <w:jc w:val="both"/>
            </w:pPr>
            <w:r>
              <w:rPr>
                <w:rFonts w:ascii="Times New Roman"/>
                <w:b w:val="false"/>
                <w:i w:val="false"/>
                <w:color w:val="000000"/>
                <w:sz w:val="20"/>
              </w:rPr>
              <w:t>
Альдегиды, содержащие или не содержащие другую кислородсодержащую функциональную группу; полимеры альдегидов циклические; параформальдегид:</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 альдегидоспирты, альдегиды простых эфиров, альдегидофенолы и альдегиды, содержащие другую кислородсодержащую функциональную группу:</w:t>
            </w:r>
          </w:p>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318"/>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 кетоны ациклические, не содержащие другую кислородсодержащую функциональную группу:</w:t>
            </w:r>
          </w:p>
          <w:p>
            <w:pPr>
              <w:spacing w:after="20"/>
              <w:ind w:left="20"/>
              <w:jc w:val="both"/>
            </w:pPr>
            <w:r>
              <w:rPr>
                <w:rFonts w:ascii="Times New Roman"/>
                <w:b w:val="false"/>
                <w:i w:val="false"/>
                <w:color w:val="000000"/>
                <w:sz w:val="20"/>
              </w:rPr>
              <w:t>
—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319"/>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 кетоны ациклические, не содержащие другую кислородсодержащую функциональную группу:</w:t>
            </w:r>
          </w:p>
          <w:p>
            <w:pPr>
              <w:spacing w:after="20"/>
              <w:ind w:left="20"/>
              <w:jc w:val="both"/>
            </w:pPr>
            <w:r>
              <w:rPr>
                <w:rFonts w:ascii="Times New Roman"/>
                <w:b w:val="false"/>
                <w:i w:val="false"/>
                <w:color w:val="000000"/>
                <w:sz w:val="20"/>
              </w:rPr>
              <w:t>
— — бутанон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320"/>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кетоны ароматические, не содержащие другую кислородсодержащую функциональную группу:</w:t>
            </w:r>
          </w:p>
          <w:p>
            <w:pPr>
              <w:spacing w:after="20"/>
              <w:ind w:left="20"/>
              <w:jc w:val="both"/>
            </w:pPr>
            <w:r>
              <w:rPr>
                <w:rFonts w:ascii="Times New Roman"/>
                <w:b w:val="false"/>
                <w:i w:val="false"/>
                <w:color w:val="000000"/>
                <w:sz w:val="20"/>
              </w:rPr>
              <w:t>
— — 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321"/>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 кетоны ароматические, не содержащие другую кислородсодержащую функциональную группу:</w:t>
            </w:r>
          </w:p>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322"/>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bookmarkEnd w:id="322"/>
          <w:p>
            <w:pPr>
              <w:spacing w:after="20"/>
              <w:ind w:left="20"/>
              <w:jc w:val="both"/>
            </w:pPr>
            <w:r>
              <w:rPr>
                <w:rFonts w:ascii="Times New Roman"/>
                <w:b w:val="false"/>
                <w:i w:val="false"/>
                <w:color w:val="000000"/>
                <w:sz w:val="20"/>
              </w:rPr>
              <w:t>
— кетонофенолы и кетоны,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323"/>
          <w:p>
            <w:pPr>
              <w:spacing w:after="20"/>
              <w:ind w:left="20"/>
              <w:jc w:val="both"/>
            </w:pPr>
            <w:r>
              <w:rPr>
                <w:rFonts w:ascii="Times New Roman"/>
                <w:b w:val="false"/>
                <w:i w:val="false"/>
                <w:color w:val="000000"/>
                <w:sz w:val="20"/>
              </w:rPr>
              <w:t>
Кислоты ациклические монокарбоновые насыщенные и их ангидриды, галогенангидриды, пероксиды и пероксикислоты; их галогенированные, сульфированные, нитрованные или нитрозированные производные:</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 уксусная кислота и ее соли; уксусный ангидрид:</w:t>
            </w:r>
          </w:p>
          <w:p>
            <w:pPr>
              <w:spacing w:after="20"/>
              <w:ind w:left="20"/>
              <w:jc w:val="both"/>
            </w:pPr>
            <w:r>
              <w:rPr>
                <w:rFonts w:ascii="Times New Roman"/>
                <w:b w:val="false"/>
                <w:i w:val="false"/>
                <w:color w:val="000000"/>
                <w:sz w:val="20"/>
              </w:rPr>
              <w:t>
— — уксусная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324"/>
          <w:p>
            <w:pPr>
              <w:spacing w:after="20"/>
              <w:ind w:left="20"/>
              <w:jc w:val="both"/>
            </w:pPr>
            <w:r>
              <w:rPr>
                <w:rFonts w:ascii="Times New Roman"/>
                <w:b w:val="false"/>
                <w:i w:val="false"/>
                <w:color w:val="000000"/>
                <w:sz w:val="20"/>
              </w:rPr>
              <w:t>
Кислоты ациклические монокарбоновые насыщенные и их ангидриды, галогенангидриды, пероксиды и пероксикислоты; их галогенированные, сульфированные, нитрованные или нитрозированные производные:</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уксусная кислота и ее соли; уксусный ангидрид:</w:t>
            </w:r>
          </w:p>
          <w:p>
            <w:pPr>
              <w:spacing w:after="20"/>
              <w:ind w:left="20"/>
              <w:jc w:val="both"/>
            </w:pPr>
            <w:r>
              <w:rPr>
                <w:rFonts w:ascii="Times New Roman"/>
                <w:b w:val="false"/>
                <w:i w:val="false"/>
                <w:color w:val="000000"/>
                <w:sz w:val="20"/>
              </w:rPr>
              <w:t>
— — уксусный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325"/>
          <w:p>
            <w:pPr>
              <w:spacing w:after="20"/>
              <w:ind w:left="20"/>
              <w:jc w:val="both"/>
            </w:pPr>
            <w:r>
              <w:rPr>
                <w:rFonts w:ascii="Times New Roman"/>
                <w:b w:val="false"/>
                <w:i w:val="false"/>
                <w:color w:val="000000"/>
                <w:sz w:val="20"/>
              </w:rPr>
              <w:t>
Кислоты ациклические монокарбоновые насыщенные и их ангидриды, галогенангидриды, пероксиды и пероксикислоты; их галогенированные, сульфированные, нитрованные или нитрозированные производные:</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326"/>
          <w:p>
            <w:pPr>
              <w:spacing w:after="20"/>
              <w:ind w:left="20"/>
              <w:jc w:val="both"/>
            </w:pPr>
            <w:r>
              <w:rPr>
                <w:rFonts w:ascii="Times New Roman"/>
                <w:b w:val="false"/>
                <w:i w:val="false"/>
                <w:color w:val="000000"/>
                <w:sz w:val="20"/>
              </w:rPr>
              <w:t>
Кислоты ациклические монокарбоновые ненасыщенные, кислоты циклические монокарбоновые,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кислоты ациклические монокарбоновые ненасыщенные, их ангидриды, галогенангидриды, пероксиды, пероксикислоты и производные этих соединений:</w:t>
            </w:r>
          </w:p>
          <w:p>
            <w:pPr>
              <w:spacing w:after="20"/>
              <w:ind w:left="20"/>
              <w:jc w:val="both"/>
            </w:pPr>
            <w:r>
              <w:rPr>
                <w:rFonts w:ascii="Times New Roman"/>
                <w:b w:val="false"/>
                <w:i w:val="false"/>
                <w:color w:val="000000"/>
                <w:sz w:val="20"/>
              </w:rPr>
              <w:t>
— — эфиры акриловой кислоты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327"/>
          <w:p>
            <w:pPr>
              <w:spacing w:after="20"/>
              <w:ind w:left="20"/>
              <w:jc w:val="both"/>
            </w:pPr>
            <w:r>
              <w:rPr>
                <w:rFonts w:ascii="Times New Roman"/>
                <w:b w:val="false"/>
                <w:i w:val="false"/>
                <w:color w:val="000000"/>
                <w:sz w:val="20"/>
              </w:rPr>
              <w:t>
Кислоты ациклические монокарбоновые ненасыщенные, кислоты циклические монокарбоновые,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 кислоты ациклические монокарбоновые ненасыщенные, их ангидриды, галогенангидриды, пероксиды, пероксикислоты и производные этих соединений:</w:t>
            </w:r>
          </w:p>
          <w:p>
            <w:pPr>
              <w:spacing w:after="20"/>
              <w:ind w:left="20"/>
              <w:jc w:val="both"/>
            </w:pPr>
            <w:r>
              <w:rPr>
                <w:rFonts w:ascii="Times New Roman"/>
                <w:b w:val="false"/>
                <w:i w:val="false"/>
                <w:color w:val="000000"/>
                <w:sz w:val="20"/>
              </w:rPr>
              <w:t>
— — эфиры метакриловой кислоты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328"/>
          <w:p>
            <w:pPr>
              <w:spacing w:after="20"/>
              <w:ind w:left="20"/>
              <w:jc w:val="both"/>
            </w:pPr>
            <w:r>
              <w:rPr>
                <w:rFonts w:ascii="Times New Roman"/>
                <w:b w:val="false"/>
                <w:i w:val="false"/>
                <w:color w:val="000000"/>
                <w:sz w:val="20"/>
              </w:rPr>
              <w:t>
Кислоты ациклические монокарбоновые ненасыщенные, кислоты циклические монокарбоновые,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кислоты ароматические монокарбоновые, их ангидриды, галогенангидриды, пероксиды, пероксикислоты и их производные:</w:t>
            </w:r>
          </w:p>
          <w:p>
            <w:pPr>
              <w:spacing w:after="20"/>
              <w:ind w:left="20"/>
              <w:jc w:val="both"/>
            </w:pPr>
            <w:r>
              <w:rPr>
                <w:rFonts w:ascii="Times New Roman"/>
                <w:b w:val="false"/>
                <w:i w:val="false"/>
                <w:color w:val="000000"/>
                <w:sz w:val="20"/>
              </w:rPr>
              <w:t>
— — фенилуксусная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329"/>
          <w:p>
            <w:pPr>
              <w:spacing w:after="20"/>
              <w:ind w:left="20"/>
              <w:jc w:val="both"/>
            </w:pPr>
            <w:r>
              <w:rPr>
                <w:rFonts w:ascii="Times New Roman"/>
                <w:b w:val="false"/>
                <w:i w:val="false"/>
                <w:color w:val="000000"/>
                <w:sz w:val="20"/>
              </w:rPr>
              <w:t>
Кислоты ациклические монокарбоновые ненасыщенные, кислоты циклические монокарбоновые,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 кислоты ароматические монокарбоновые, их ангидриды, галогенангидриды, пероксиды, пероксикислоты и их производные: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 — — эфиры фенилуксусной кислоты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330"/>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 — эфиры серной и угольной кислот сложные и их соли,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331"/>
          <w:p>
            <w:pPr>
              <w:spacing w:after="20"/>
              <w:ind w:left="20"/>
              <w:jc w:val="both"/>
            </w:pPr>
            <w:r>
              <w:rPr>
                <w:rFonts w:ascii="Times New Roman"/>
                <w:b w:val="false"/>
                <w:i w:val="false"/>
                <w:color w:val="000000"/>
                <w:sz w:val="20"/>
              </w:rPr>
              <w:t>
Соединения, содержащие аминную функциональную группу:</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моноамины ациклические и их производные; соли этих соединений:</w:t>
            </w:r>
          </w:p>
          <w:p>
            <w:pPr>
              <w:spacing w:after="20"/>
              <w:ind w:left="20"/>
              <w:jc w:val="both"/>
            </w:pPr>
            <w:r>
              <w:rPr>
                <w:rFonts w:ascii="Times New Roman"/>
                <w:b w:val="false"/>
                <w:i w:val="false"/>
                <w:color w:val="000000"/>
                <w:sz w:val="20"/>
              </w:rPr>
              <w:t>
— — метиламин, ди- или триметиламин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332"/>
          <w:p>
            <w:pPr>
              <w:spacing w:after="20"/>
              <w:ind w:left="20"/>
              <w:jc w:val="both"/>
            </w:pPr>
            <w:r>
              <w:rPr>
                <w:rFonts w:ascii="Times New Roman"/>
                <w:b w:val="false"/>
                <w:i w:val="false"/>
                <w:color w:val="000000"/>
                <w:sz w:val="20"/>
              </w:rPr>
              <w:t>
Соединения, содержащие аминную функциональную группу:</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 моноамины ациклические и их производные; соли этих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333"/>
          <w:p>
            <w:pPr>
              <w:spacing w:after="20"/>
              <w:ind w:left="20"/>
              <w:jc w:val="both"/>
            </w:pPr>
            <w:r>
              <w:rPr>
                <w:rFonts w:ascii="Times New Roman"/>
                <w:b w:val="false"/>
                <w:i w:val="false"/>
                <w:color w:val="000000"/>
                <w:sz w:val="20"/>
              </w:rPr>
              <w:t>
Соединения, содержащие аминную функциональную группу:</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моно- или полиамины циклоалкановые, циклоалкеновые или циклотерпеновые и их производные; соли этих соединений:</w:t>
            </w:r>
          </w:p>
          <w:p>
            <w:pPr>
              <w:spacing w:after="20"/>
              <w:ind w:left="20"/>
              <w:jc w:val="both"/>
            </w:pPr>
            <w:r>
              <w:rPr>
                <w:rFonts w:ascii="Times New Roman"/>
                <w:b w:val="false"/>
                <w:i w:val="false"/>
                <w:color w:val="000000"/>
                <w:sz w:val="20"/>
              </w:rPr>
              <w:t>
— — циклогексиламин и циклогексилдиметиламин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334"/>
          <w:p>
            <w:pPr>
              <w:spacing w:after="20"/>
              <w:ind w:left="20"/>
              <w:jc w:val="both"/>
            </w:pPr>
            <w:r>
              <w:rPr>
                <w:rFonts w:ascii="Times New Roman"/>
                <w:b w:val="false"/>
                <w:i w:val="false"/>
                <w:color w:val="000000"/>
                <w:sz w:val="20"/>
              </w:rPr>
              <w:t>
Соединения, содержащие аминную функциональную группу:</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моноамины ароматические и их производные; соли этих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335"/>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 аминоспирты, кроме соединений, содержащих более одного типа кислородсодержащих функциональных групп, и их простые и сложные эфиры; соли этих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336"/>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 аминокислоты, кроме соединений, содержащих более одного типа кислородсодержащих функциональных групп, и их сложные эфиры; соли этих соединений:</w:t>
            </w:r>
          </w:p>
          <w:p>
            <w:pPr>
              <w:spacing w:after="20"/>
              <w:ind w:left="20"/>
              <w:jc w:val="both"/>
            </w:pPr>
            <w:r>
              <w:rPr>
                <w:rFonts w:ascii="Times New Roman"/>
                <w:b w:val="false"/>
                <w:i w:val="false"/>
                <w:color w:val="000000"/>
                <w:sz w:val="20"/>
              </w:rPr>
              <w:t>
— — 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337"/>
          <w:p>
            <w:pPr>
              <w:spacing w:after="20"/>
              <w:ind w:left="20"/>
              <w:jc w:val="both"/>
            </w:pPr>
            <w:r>
              <w:rPr>
                <w:rFonts w:ascii="Times New Roman"/>
                <w:b w:val="false"/>
                <w:i w:val="false"/>
                <w:color w:val="000000"/>
                <w:sz w:val="20"/>
              </w:rPr>
              <w:t>
Соединения, содержащие карбоксамидную функциональную группу; соединения угольной кислоты, содержащие амидную функциональную группу:</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 амиды циклические (включая карбаматы циклические) и их производные; соли этих соединений:</w:t>
            </w:r>
          </w:p>
          <w:p>
            <w:pPr>
              <w:spacing w:after="20"/>
              <w:ind w:left="20"/>
              <w:jc w:val="both"/>
            </w:pPr>
            <w:r>
              <w:rPr>
                <w:rFonts w:ascii="Times New Roman"/>
                <w:b w:val="false"/>
                <w:i w:val="false"/>
                <w:color w:val="000000"/>
                <w:sz w:val="20"/>
              </w:rPr>
              <w:t>
— — 2-ацетамидобензойная кислота (N-ацетилантраниловая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338"/>
          <w:p>
            <w:pPr>
              <w:spacing w:after="20"/>
              <w:ind w:left="20"/>
              <w:jc w:val="both"/>
            </w:pPr>
            <w:r>
              <w:rPr>
                <w:rFonts w:ascii="Times New Roman"/>
                <w:b w:val="false"/>
                <w:i w:val="false"/>
                <w:color w:val="000000"/>
                <w:sz w:val="20"/>
              </w:rPr>
              <w:t>
Соединения, содержащие нитрильную функциональную группу:</w:t>
            </w:r>
          </w:p>
          <w:bookmarkEnd w:id="338"/>
          <w:p>
            <w:pPr>
              <w:spacing w:after="20"/>
              <w:ind w:left="20"/>
              <w:jc w:val="both"/>
            </w:pPr>
            <w:r>
              <w:rPr>
                <w:rFonts w:ascii="Times New Roman"/>
                <w:b w:val="false"/>
                <w:i w:val="false"/>
                <w:color w:val="000000"/>
                <w:sz w:val="20"/>
              </w:rPr>
              <w:t>
—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339"/>
          <w:p>
            <w:pPr>
              <w:spacing w:after="20"/>
              <w:ind w:left="20"/>
              <w:jc w:val="both"/>
            </w:pPr>
            <w:r>
              <w:rPr>
                <w:rFonts w:ascii="Times New Roman"/>
                <w:b w:val="false"/>
                <w:i w:val="false"/>
                <w:color w:val="000000"/>
                <w:sz w:val="20"/>
              </w:rPr>
              <w:t>
Соединения, содержащие нитрильную функциональную группу:</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340"/>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 соединения, содержащие в структуре неконденсированное фурановое кольцо (гидрированное или негидрированное):</w:t>
            </w:r>
          </w:p>
          <w:p>
            <w:pPr>
              <w:spacing w:after="20"/>
              <w:ind w:left="20"/>
              <w:jc w:val="both"/>
            </w:pPr>
            <w:r>
              <w:rPr>
                <w:rFonts w:ascii="Times New Roman"/>
                <w:b w:val="false"/>
                <w:i w:val="false"/>
                <w:color w:val="000000"/>
                <w:sz w:val="20"/>
              </w:rPr>
              <w:t>
— —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341"/>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 лактоны:</w:t>
            </w:r>
          </w:p>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342"/>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 —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343"/>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 — 1-(1,3-бензодиоксол-5-ил) 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344"/>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 —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345"/>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 — 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346"/>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 соединения, содержащие в структуре неконденсированное пиридиновое кольцо (гидрированное или негидрированное):</w:t>
            </w:r>
          </w:p>
          <w:p>
            <w:pPr>
              <w:spacing w:after="20"/>
              <w:ind w:left="20"/>
              <w:jc w:val="both"/>
            </w:pPr>
            <w:r>
              <w:rPr>
                <w:rFonts w:ascii="Times New Roman"/>
                <w:b w:val="false"/>
                <w:i w:val="false"/>
                <w:color w:val="000000"/>
                <w:sz w:val="20"/>
              </w:rPr>
              <w:t>
— — пиперидин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347"/>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соединения, содержащие в структуре неконденсированное пиридиновое кольцо (гидрированное или негидрированное):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 альфентанил (INN), анилеридин (INN), безитрамид (INN), бромазепам (INN), карфентанил (INN), дифеноксин (INN), дифеноксилат (INN), дипипанон (INN), фентанил (INN), кетобемидон (INN), метилфенидат (INN), пентазоцин (INN), петидин (INN), петидин (INN) – промежуточный продукт А, фенциклидин (INN) (PCP), феноперидин (INN), пипрадрол (INN), пиритрамид (INN), пропирам (INN), ремифентанил (INN) и тримеперидин (INN); соли этих соединений:</w:t>
            </w:r>
          </w:p>
          <w:p>
            <w:pPr>
              <w:spacing w:after="20"/>
              <w:ind w:left="20"/>
              <w:jc w:val="both"/>
            </w:pPr>
            <w:r>
              <w:rPr>
                <w:rFonts w:ascii="Times New Roman"/>
                <w:b w:val="false"/>
                <w:i w:val="false"/>
                <w:color w:val="000000"/>
                <w:sz w:val="20"/>
              </w:rPr>
              <w:t>
— — — карфентанил (INN) и ремифентанил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348"/>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соединения, содержащие в структуре неконденсированное пиридиновое кольцо (гидрированное или негидрированное):</w:t>
            </w:r>
          </w:p>
          <w:p>
            <w:pPr>
              <w:spacing w:after="20"/>
              <w:ind w:left="20"/>
              <w:jc w:val="both"/>
            </w:pPr>
            <w:r>
              <w:rPr>
                <w:rFonts w:ascii="Times New Roman"/>
                <w:b w:val="false"/>
                <w:i w:val="false"/>
                <w:color w:val="000000"/>
                <w:sz w:val="20"/>
              </w:rPr>
              <w:t>
— — фентанилы прочие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349"/>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 соединения, содержащие в структуре неконденсированное пиридиновое кольцо (гидрированное или негидрированное):</w:t>
            </w:r>
          </w:p>
          <w:p>
            <w:pPr>
              <w:spacing w:after="20"/>
              <w:ind w:left="20"/>
              <w:jc w:val="both"/>
            </w:pPr>
            <w:r>
              <w:rPr>
                <w:rFonts w:ascii="Times New Roman"/>
                <w:b w:val="false"/>
                <w:i w:val="false"/>
                <w:color w:val="000000"/>
                <w:sz w:val="20"/>
              </w:rPr>
              <w:t>
— — 3-хинуклидинол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350"/>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соединения, содержащие в структуре неконденсированное пиридиновое кольцо (гидрированное или негидрированное):</w:t>
            </w:r>
          </w:p>
          <w:p>
            <w:pPr>
              <w:spacing w:after="20"/>
              <w:ind w:left="20"/>
              <w:jc w:val="both"/>
            </w:pPr>
            <w:r>
              <w:rPr>
                <w:rFonts w:ascii="Times New Roman"/>
                <w:b w:val="false"/>
                <w:i w:val="false"/>
                <w:color w:val="000000"/>
                <w:sz w:val="20"/>
              </w:rPr>
              <w:t>
— — 4-анилин-N-фенэтилпиперидин (ANPP)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351"/>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соединения, содержащие в структуре неконденсированное пиридиновое кольцо (гидрированное или негидрированное):</w:t>
            </w:r>
          </w:p>
          <w:p>
            <w:pPr>
              <w:spacing w:after="20"/>
              <w:ind w:left="20"/>
              <w:jc w:val="both"/>
            </w:pPr>
            <w:r>
              <w:rPr>
                <w:rFonts w:ascii="Times New Roman"/>
                <w:b w:val="false"/>
                <w:i w:val="false"/>
                <w:color w:val="000000"/>
                <w:sz w:val="20"/>
              </w:rPr>
              <w:t>
— — N-фенэтил-4-пиперидон (NPP)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2933370000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352"/>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соединения, содержащие в структуре неконденсированное пиридиновое кольцо (гидрированное или негидрированное):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2933399800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353"/>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 алкалоиды эфедры и их производные; соли этих соединений:</w:t>
            </w:r>
          </w:p>
          <w:p>
            <w:pPr>
              <w:spacing w:after="20"/>
              <w:ind w:left="20"/>
              <w:jc w:val="both"/>
            </w:pPr>
            <w:r>
              <w:rPr>
                <w:rFonts w:ascii="Times New Roman"/>
                <w:b w:val="false"/>
                <w:i w:val="false"/>
                <w:color w:val="000000"/>
                <w:sz w:val="20"/>
              </w:rPr>
              <w:t>
— — псевдоэфедрин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354"/>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алкалоиды эфедры и их производные; соли этих соединений:</w:t>
            </w:r>
          </w:p>
          <w:p>
            <w:pPr>
              <w:spacing w:after="20"/>
              <w:ind w:left="20"/>
              <w:jc w:val="both"/>
            </w:pPr>
            <w:r>
              <w:rPr>
                <w:rFonts w:ascii="Times New Roman"/>
                <w:b w:val="false"/>
                <w:i w:val="false"/>
                <w:color w:val="000000"/>
                <w:sz w:val="20"/>
              </w:rPr>
              <w:t>
— — катин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355"/>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алкалоиды эфедры и их производные; соли этих соединений:</w:t>
            </w:r>
          </w:p>
          <w:p>
            <w:pPr>
              <w:spacing w:after="20"/>
              <w:ind w:left="20"/>
              <w:jc w:val="both"/>
            </w:pPr>
            <w:r>
              <w:rPr>
                <w:rFonts w:ascii="Times New Roman"/>
                <w:b w:val="false"/>
                <w:i w:val="false"/>
                <w:color w:val="000000"/>
                <w:sz w:val="20"/>
              </w:rPr>
              <w:t>
— — норэфедрин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356"/>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 алкалоиды эфедры и их производные; соли этих соединений:</w:t>
            </w:r>
          </w:p>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357"/>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алкалоиды спорыньи ржи и их производные; соли этих соединений:</w:t>
            </w:r>
          </w:p>
          <w:p>
            <w:pPr>
              <w:spacing w:after="20"/>
              <w:ind w:left="20"/>
              <w:jc w:val="both"/>
            </w:pPr>
            <w:r>
              <w:rPr>
                <w:rFonts w:ascii="Times New Roman"/>
                <w:b w:val="false"/>
                <w:i w:val="false"/>
                <w:color w:val="000000"/>
                <w:sz w:val="20"/>
              </w:rPr>
              <w:t>
— — эргометрин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358"/>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алкалоиды спорыньи ржи и их производные; соли этих соединений:</w:t>
            </w:r>
          </w:p>
          <w:p>
            <w:pPr>
              <w:spacing w:after="20"/>
              <w:ind w:left="20"/>
              <w:jc w:val="both"/>
            </w:pPr>
            <w:r>
              <w:rPr>
                <w:rFonts w:ascii="Times New Roman"/>
                <w:b w:val="false"/>
                <w:i w:val="false"/>
                <w:color w:val="000000"/>
                <w:sz w:val="20"/>
              </w:rPr>
              <w:t>
— — эрготамин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359"/>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 алкалоиды спорыньи ржи и их производные; соли этих соединений:</w:t>
            </w:r>
          </w:p>
          <w:p>
            <w:pPr>
              <w:spacing w:after="20"/>
              <w:ind w:left="20"/>
              <w:jc w:val="both"/>
            </w:pPr>
            <w:r>
              <w:rPr>
                <w:rFonts w:ascii="Times New Roman"/>
                <w:b w:val="false"/>
                <w:i w:val="false"/>
                <w:color w:val="000000"/>
                <w:sz w:val="20"/>
              </w:rPr>
              <w:t>
— — лизергиновая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