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5751" w14:textId="9a95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w:t>
      </w:r>
    </w:p>
    <w:p>
      <w:pPr>
        <w:spacing w:after="0"/>
        <w:ind w:left="0"/>
        <w:jc w:val="both"/>
      </w:pPr>
      <w:r>
        <w:rPr>
          <w:rFonts w:ascii="Times New Roman"/>
          <w:b w:val="false"/>
          <w:i w:val="false"/>
          <w:color w:val="000000"/>
          <w:sz w:val="28"/>
        </w:rPr>
        <w:t>Приказ Министра финансов Республики Казахстан от 23 октября 2025 года № 618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и канцелярскими принадлежностями";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Установить натуральные нормы обеспечения канцелярскими принадлежностями для государственных органов в размере 8 (восьми) месячных расчетных показателей на 1 (одного) работника (сотрудника) в год.</w:t>
      </w:r>
    </w:p>
    <w:bookmarkEnd w:id="4"/>
    <w:bookmarkStart w:name="z10" w:id="5"/>
    <w:p>
      <w:pPr>
        <w:spacing w:after="0"/>
        <w:ind w:left="0"/>
        <w:jc w:val="both"/>
      </w:pPr>
      <w:r>
        <w:rPr>
          <w:rFonts w:ascii="Times New Roman"/>
          <w:b w:val="false"/>
          <w:i w:val="false"/>
          <w:color w:val="000000"/>
          <w:sz w:val="28"/>
        </w:rPr>
        <w:t>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натуральные нормы обеспечения канцелярскими принадлежностями не распространяются.</w:t>
      </w:r>
    </w:p>
    <w:bookmarkEnd w:id="5"/>
    <w:bookmarkStart w:name="z11" w:id="6"/>
    <w:p>
      <w:pPr>
        <w:spacing w:after="0"/>
        <w:ind w:left="0"/>
        <w:jc w:val="both"/>
      </w:pPr>
      <w:r>
        <w:rPr>
          <w:rFonts w:ascii="Times New Roman"/>
          <w:b w:val="false"/>
          <w:i w:val="false"/>
          <w:color w:val="000000"/>
          <w:sz w:val="28"/>
        </w:rPr>
        <w:t>
      Государственные органы с учетом специфики деятельности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при необходимости самостоятельно разрабатывают и утверждают внутренний порядок обеспечения канцелярскими принадлежностями.";</w:t>
      </w:r>
    </w:p>
    <w:bookmarkEnd w:id="6"/>
    <w:bookmarkStart w:name="z12"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"3. Использование служебных и дежурных автомобилей, а также определение лиц, которые могут использовать дежурные, в том числе гостевые автомобили осуществляется в порядке, утвержденном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в пределах установленного лимита пробега.";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5" w:id="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9"/>
    <w:bookmarkStart w:name="z16" w:id="10"/>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7"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
    <w:bookmarkStart w:name="z18"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22" w:id="13"/>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Судебной администрации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Судебной администрации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Правительства Республики Казахстан в Парламенте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Высшей аудиторской палаты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 Управления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Кассационные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городах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14"/>
    <w:p>
      <w:pPr>
        <w:spacing w:after="0"/>
        <w:ind w:left="0"/>
        <w:jc w:val="both"/>
      </w:pPr>
      <w:r>
        <w:rPr>
          <w:rFonts w:ascii="Times New Roman"/>
          <w:b w:val="false"/>
          <w:i w:val="false"/>
          <w:color w:val="000000"/>
          <w:sz w:val="28"/>
        </w:rPr>
        <w:t>
      Примечания:</w:t>
      </w:r>
    </w:p>
    <w:bookmarkEnd w:id="14"/>
    <w:bookmarkStart w:name="z24" w:id="15"/>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дежурными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15"/>
    <w:bookmarkStart w:name="z25" w:id="16"/>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6"/>
    <w:bookmarkStart w:name="z26" w:id="17"/>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17"/>
    <w:bookmarkStart w:name="z27" w:id="18"/>
    <w:p>
      <w:pPr>
        <w:spacing w:after="0"/>
        <w:ind w:left="0"/>
        <w:jc w:val="both"/>
      </w:pPr>
      <w:r>
        <w:rPr>
          <w:rFonts w:ascii="Times New Roman"/>
          <w:b w:val="false"/>
          <w:i w:val="false"/>
          <w:color w:val="000000"/>
          <w:sz w:val="28"/>
        </w:rPr>
        <w:t>
      **** для местных исполнительных органов, ревизионных комиссий областей, городов республиканского значения, столицы лимиты пробега, а также распределение автотранспорта в разрезе исполнительных органов, финансируемых из местных бюджетов определяются по решению Акима области, города республиканского значения, столицы, но не более 2100 километров в месяц на 1 единицу транспорта;</w:t>
      </w:r>
    </w:p>
    <w:bookmarkEnd w:id="18"/>
    <w:bookmarkStart w:name="z28" w:id="19"/>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9"/>
    <w:bookmarkStart w:name="z29" w:id="20"/>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20"/>
    <w:bookmarkStart w:name="z30" w:id="21"/>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21"/>
    <w:bookmarkStart w:name="z31" w:id="22"/>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22"/>
    <w:bookmarkStart w:name="z32" w:id="23"/>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bookmarkEnd w:id="23"/>
    <w:bookmarkStart w:name="z33" w:id="24"/>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w:t>
            </w:r>
            <w:r>
              <w:rPr>
                <w:rFonts w:ascii="Times New Roman"/>
                <w:b w:val="false"/>
                <w:i w:val="false"/>
                <w:color w:val="000000"/>
                <w:sz w:val="20"/>
              </w:rPr>
              <w:t xml:space="preserve"> № 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w:t>
            </w:r>
            <w:r>
              <w:rPr>
                <w:rFonts w:ascii="Times New Roman"/>
                <w:b w:val="false"/>
                <w:i w:val="false"/>
                <w:color w:val="000000"/>
                <w:sz w:val="20"/>
              </w:rPr>
              <w:t xml:space="preserve"> № 201</w:t>
            </w:r>
          </w:p>
        </w:tc>
      </w:tr>
    </w:tbl>
    <w:bookmarkStart w:name="z44" w:id="25"/>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 Председатель, председатели коллегий и судьи Верховного Суда, Председатели и судьи Кассационных судов, Председатели и судьи областных и приравненных к ним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 Председатель, председатели коллегий Верховного Суда, Председатели Кассационных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заместитель Председателя и судьи Конституционного Суда Республики Казахстан, Председатель, председатели коллегий Верховного Суда, Председатели Кассационных судов,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 Председатели, председатели коллегии и судьи всех уровней; работники ревизионных комиссий областей, городов республиканского значения, столицы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Председатели, председатели коллегии и судьи всех уровней,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bookmarkStart w:name="z45" w:id="26"/>
    <w:p>
      <w:pPr>
        <w:spacing w:after="0"/>
        <w:ind w:left="0"/>
        <w:jc w:val="both"/>
      </w:pPr>
      <w:r>
        <w:rPr>
          <w:rFonts w:ascii="Times New Roman"/>
          <w:b w:val="false"/>
          <w:i w:val="false"/>
          <w:color w:val="000000"/>
          <w:sz w:val="28"/>
        </w:rPr>
        <w:t>
      Примечания:</w:t>
      </w:r>
    </w:p>
    <w:bookmarkEnd w:id="26"/>
    <w:bookmarkStart w:name="z46" w:id="27"/>
    <w:p>
      <w:pPr>
        <w:spacing w:after="0"/>
        <w:ind w:left="0"/>
        <w:jc w:val="both"/>
      </w:pPr>
      <w:r>
        <w:rPr>
          <w:rFonts w:ascii="Times New Roman"/>
          <w:b w:val="false"/>
          <w:i w:val="false"/>
          <w:color w:val="000000"/>
          <w:sz w:val="28"/>
        </w:rPr>
        <w:t>
      * данный вид телефонной связи включает также звонки на сети мобильной связи.</w:t>
      </w:r>
    </w:p>
    <w:bookmarkEnd w:id="27"/>
    <w:bookmarkStart w:name="z47" w:id="28"/>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50" w:id="29"/>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 и техникой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 и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и техники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 местные исполнительные органы, финансируемые из областного бюджета, бюджетов городов республиканского значения, столицы, районного бюджета (города областного значения), города районного значения, села, поселка, сельского округа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акима, руководитель аппарата, руководитель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 руководителя исполнительного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 аппарата акима, исполнительного органа, руководитель структурного подразделения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ноутбук/Компьютер: монитор, системный блок, клавиатура, компьютерная мышь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bookmarkStart w:name="z51" w:id="30"/>
    <w:p>
      <w:pPr>
        <w:spacing w:after="0"/>
        <w:ind w:left="0"/>
        <w:jc w:val="both"/>
      </w:pPr>
      <w:r>
        <w:rPr>
          <w:rFonts w:ascii="Times New Roman"/>
          <w:b w:val="false"/>
          <w:i w:val="false"/>
          <w:color w:val="000000"/>
          <w:sz w:val="28"/>
        </w:rPr>
        <w:t>
      Примечание:</w:t>
      </w:r>
    </w:p>
    <w:bookmarkEnd w:id="30"/>
    <w:bookmarkStart w:name="z52" w:id="31"/>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в целях создания необходимых условий для выполнения ими служебных обязанностей.</w:t>
      </w:r>
    </w:p>
    <w:bookmarkEnd w:id="31"/>
    <w:bookmarkStart w:name="z53" w:id="32"/>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32"/>
    <w:bookmarkStart w:name="z54" w:id="33"/>
    <w:p>
      <w:pPr>
        <w:spacing w:after="0"/>
        <w:ind w:left="0"/>
        <w:jc w:val="both"/>
      </w:pPr>
      <w:r>
        <w:rPr>
          <w:rFonts w:ascii="Times New Roman"/>
          <w:b w:val="false"/>
          <w:i w:val="false"/>
          <w:color w:val="000000"/>
          <w:sz w:val="28"/>
        </w:rPr>
        <w:t>
      ** натуральные нормы распространяются также на:</w:t>
      </w:r>
    </w:p>
    <w:bookmarkEnd w:id="33"/>
    <w:bookmarkStart w:name="z55" w:id="34"/>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Председателя Кассационного суда, членов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w:t>
      </w:r>
    </w:p>
    <w:bookmarkEnd w:id="34"/>
    <w:bookmarkStart w:name="z56" w:id="35"/>
    <w:p>
      <w:pPr>
        <w:spacing w:after="0"/>
        <w:ind w:left="0"/>
        <w:jc w:val="both"/>
      </w:pPr>
      <w:r>
        <w:rPr>
          <w:rFonts w:ascii="Times New Roman"/>
          <w:b w:val="false"/>
          <w:i w:val="false"/>
          <w:color w:val="000000"/>
          <w:sz w:val="28"/>
        </w:rPr>
        <w:t>
      *** в случае наличия;</w:t>
      </w:r>
    </w:p>
    <w:bookmarkEnd w:id="35"/>
    <w:bookmarkStart w:name="z57" w:id="36"/>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6"/>
    <w:bookmarkStart w:name="z58" w:id="37"/>
    <w:p>
      <w:pPr>
        <w:spacing w:after="0"/>
        <w:ind w:left="0"/>
        <w:jc w:val="both"/>
      </w:pPr>
      <w:r>
        <w:rPr>
          <w:rFonts w:ascii="Times New Roman"/>
          <w:b w:val="false"/>
          <w:i w:val="false"/>
          <w:color w:val="000000"/>
          <w:sz w:val="28"/>
        </w:rPr>
        <w:t>
      ***** натуральные нормы распространяются также на:</w:t>
      </w:r>
    </w:p>
    <w:bookmarkEnd w:id="37"/>
    <w:bookmarkStart w:name="z59" w:id="38"/>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8"/>
    <w:bookmarkStart w:name="z60" w:id="39"/>
    <w:p>
      <w:pPr>
        <w:spacing w:after="0"/>
        <w:ind w:left="0"/>
        <w:jc w:val="both"/>
      </w:pPr>
      <w:r>
        <w:rPr>
          <w:rFonts w:ascii="Times New Roman"/>
          <w:b w:val="false"/>
          <w:i w:val="false"/>
          <w:color w:val="000000"/>
          <w:sz w:val="28"/>
        </w:rPr>
        <w:t>
      ****** в зависимости от объема необходимой потребности;</w:t>
      </w:r>
    </w:p>
    <w:bookmarkEnd w:id="39"/>
    <w:bookmarkStart w:name="z61" w:id="40"/>
    <w:p>
      <w:pPr>
        <w:spacing w:after="0"/>
        <w:ind w:left="0"/>
        <w:jc w:val="both"/>
      </w:pPr>
      <w:r>
        <w:rPr>
          <w:rFonts w:ascii="Times New Roman"/>
          <w:b w:val="false"/>
          <w:i w:val="false"/>
          <w:color w:val="000000"/>
          <w:sz w:val="28"/>
        </w:rPr>
        <w:t>
      ******* в случае производственной необходимости;</w:t>
      </w:r>
    </w:p>
    <w:bookmarkEnd w:id="40"/>
    <w:bookmarkStart w:name="z62" w:id="41"/>
    <w:p>
      <w:pPr>
        <w:spacing w:after="0"/>
        <w:ind w:left="0"/>
        <w:jc w:val="both"/>
      </w:pPr>
      <w:r>
        <w:rPr>
          <w:rFonts w:ascii="Times New Roman"/>
          <w:b w:val="false"/>
          <w:i w:val="false"/>
          <w:color w:val="000000"/>
          <w:sz w:val="28"/>
        </w:rPr>
        <w:t>
      ******** натуральные нормы распространяются также на: судей судов всех уровней.</w:t>
      </w:r>
    </w:p>
    <w:bookmarkEnd w:id="41"/>
    <w:bookmarkStart w:name="z63" w:id="42"/>
    <w:p>
      <w:pPr>
        <w:spacing w:after="0"/>
        <w:ind w:left="0"/>
        <w:jc w:val="both"/>
      </w:pPr>
      <w:r>
        <w:rPr>
          <w:rFonts w:ascii="Times New Roman"/>
          <w:b w:val="false"/>
          <w:i w:val="false"/>
          <w:color w:val="000000"/>
          <w:sz w:val="28"/>
        </w:rPr>
        <w:t>
      Расшифровка аббревиатур: МФУ – многофункциональное устройство; ИБП – источник (агрегат) бесперебойного питания.</w:t>
      </w:r>
    </w:p>
    <w:bookmarkEnd w:id="42"/>
    <w:bookmarkStart w:name="z64" w:id="43"/>
    <w:p>
      <w:pPr>
        <w:spacing w:after="0"/>
        <w:ind w:left="0"/>
        <w:jc w:val="both"/>
      </w:pPr>
      <w:r>
        <w:rPr>
          <w:rFonts w:ascii="Times New Roman"/>
          <w:b w:val="false"/>
          <w:i w:val="false"/>
          <w:color w:val="000000"/>
          <w:sz w:val="28"/>
        </w:rPr>
        <w:t>
      Настоящие натуральные нормы не распространяются на Министерство обороны Республики Казахстан, Министерство внутренних дел Республики Казахстан, специальные государственные и правоохранительные органы.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67" w:id="44"/>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68" w:id="45"/>
    <w:p>
      <w:pPr>
        <w:spacing w:after="0"/>
        <w:ind w:left="0"/>
        <w:jc w:val="both"/>
      </w:pPr>
      <w:r>
        <w:rPr>
          <w:rFonts w:ascii="Times New Roman"/>
          <w:b w:val="false"/>
          <w:i w:val="false"/>
          <w:color w:val="000000"/>
          <w:sz w:val="28"/>
        </w:rPr>
        <w:t>
      Примечания:</w:t>
      </w:r>
    </w:p>
    <w:bookmarkEnd w:id="45"/>
    <w:bookmarkStart w:name="z69" w:id="46"/>
    <w:p>
      <w:pPr>
        <w:spacing w:after="0"/>
        <w:ind w:left="0"/>
        <w:jc w:val="both"/>
      </w:pPr>
      <w:r>
        <w:rPr>
          <w:rFonts w:ascii="Times New Roman"/>
          <w:b w:val="false"/>
          <w:i w:val="false"/>
          <w:color w:val="000000"/>
          <w:sz w:val="28"/>
        </w:rPr>
        <w:t>
      * натуральные нормы распространяются также на:</w:t>
      </w:r>
    </w:p>
    <w:bookmarkEnd w:id="46"/>
    <w:bookmarkStart w:name="z70" w:id="47"/>
    <w:p>
      <w:pPr>
        <w:spacing w:after="0"/>
        <w:ind w:left="0"/>
        <w:jc w:val="both"/>
      </w:pPr>
      <w:r>
        <w:rPr>
          <w:rFonts w:ascii="Times New Roman"/>
          <w:b w:val="false"/>
          <w:i w:val="false"/>
          <w:color w:val="000000"/>
          <w:sz w:val="28"/>
        </w:rPr>
        <w:t>
      уполномоченного органа по правам человека, Председателя и Председателя коллегии Верховного Суда, Председателя Высшего Судебного Совета;</w:t>
      </w:r>
    </w:p>
    <w:bookmarkEnd w:id="47"/>
    <w:bookmarkStart w:name="z71" w:id="48"/>
    <w:p>
      <w:pPr>
        <w:spacing w:after="0"/>
        <w:ind w:left="0"/>
        <w:jc w:val="both"/>
      </w:pPr>
      <w:r>
        <w:rPr>
          <w:rFonts w:ascii="Times New Roman"/>
          <w:b w:val="false"/>
          <w:i w:val="false"/>
          <w:color w:val="000000"/>
          <w:sz w:val="28"/>
        </w:rPr>
        <w:t>
      ** натуральные нормы распространяются также на:</w:t>
      </w:r>
    </w:p>
    <w:bookmarkEnd w:id="48"/>
    <w:bookmarkStart w:name="z72" w:id="49"/>
    <w:p>
      <w:pPr>
        <w:spacing w:after="0"/>
        <w:ind w:left="0"/>
        <w:jc w:val="both"/>
      </w:pPr>
      <w:r>
        <w:rPr>
          <w:rFonts w:ascii="Times New Roman"/>
          <w:b w:val="false"/>
          <w:i w:val="false"/>
          <w:color w:val="000000"/>
          <w:sz w:val="28"/>
        </w:rPr>
        <w:t>
      судей Конституционного Суда Республики Казахстан, членов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w:t>
      </w:r>
    </w:p>
    <w:bookmarkEnd w:id="49"/>
    <w:bookmarkStart w:name="z73" w:id="50"/>
    <w:p>
      <w:pPr>
        <w:spacing w:after="0"/>
        <w:ind w:left="0"/>
        <w:jc w:val="both"/>
      </w:pPr>
      <w:r>
        <w:rPr>
          <w:rFonts w:ascii="Times New Roman"/>
          <w:b w:val="false"/>
          <w:i w:val="false"/>
          <w:color w:val="000000"/>
          <w:sz w:val="28"/>
        </w:rPr>
        <w:t>
      *** натуральные нормы распространяются также на:</w:t>
      </w:r>
    </w:p>
    <w:bookmarkEnd w:id="50"/>
    <w:bookmarkStart w:name="z74" w:id="51"/>
    <w:p>
      <w:pPr>
        <w:spacing w:after="0"/>
        <w:ind w:left="0"/>
        <w:jc w:val="both"/>
      </w:pPr>
      <w:r>
        <w:rPr>
          <w:rFonts w:ascii="Times New Roman"/>
          <w:b w:val="false"/>
          <w:i w:val="false"/>
          <w:color w:val="000000"/>
          <w:sz w:val="28"/>
        </w:rPr>
        <w:t>
      судей кассационных судов, прокурора, заместителя прокурора областей, города республиканского значения, столицы;</w:t>
      </w:r>
    </w:p>
    <w:bookmarkEnd w:id="51"/>
    <w:bookmarkStart w:name="z75" w:id="52"/>
    <w:p>
      <w:pPr>
        <w:spacing w:after="0"/>
        <w:ind w:left="0"/>
        <w:jc w:val="both"/>
      </w:pPr>
      <w:r>
        <w:rPr>
          <w:rFonts w:ascii="Times New Roman"/>
          <w:b w:val="false"/>
          <w:i w:val="false"/>
          <w:color w:val="000000"/>
          <w:sz w:val="28"/>
        </w:rPr>
        <w:t>
      **** натуральные нормы распространяются также на:</w:t>
      </w:r>
    </w:p>
    <w:bookmarkEnd w:id="52"/>
    <w:bookmarkStart w:name="z76" w:id="53"/>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53"/>
    <w:bookmarkStart w:name="z77" w:id="54"/>
    <w:p>
      <w:pPr>
        <w:spacing w:after="0"/>
        <w:ind w:left="0"/>
        <w:jc w:val="both"/>
      </w:pPr>
      <w:r>
        <w:rPr>
          <w:rFonts w:ascii="Times New Roman"/>
          <w:b w:val="false"/>
          <w:i w:val="false"/>
          <w:color w:val="000000"/>
          <w:sz w:val="28"/>
        </w:rPr>
        <w:t>
      ***** натуральные нормы распространяются также на: председателя кассационного суда, председателя областного суда;</w:t>
      </w:r>
    </w:p>
    <w:bookmarkEnd w:id="54"/>
    <w:bookmarkStart w:name="z78" w:id="55"/>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55"/>
    <w:bookmarkStart w:name="z79" w:id="56"/>
    <w:p>
      <w:pPr>
        <w:spacing w:after="0"/>
        <w:ind w:left="0"/>
        <w:jc w:val="both"/>
      </w:pPr>
      <w:r>
        <w:rPr>
          <w:rFonts w:ascii="Times New Roman"/>
          <w:b w:val="false"/>
          <w:i w:val="false"/>
          <w:color w:val="000000"/>
          <w:sz w:val="28"/>
        </w:rPr>
        <w:t>
      ******* натуральные нормы распространяются также на судей областных, районных и приравненных к ним судов.</w:t>
      </w:r>
    </w:p>
    <w:bookmarkEnd w:id="56"/>
    <w:bookmarkStart w:name="z80" w:id="57"/>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Республики Казахстан),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 а также в случае отсутствия альтернативных зданий.</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