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21689" w14:textId="b1216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4 апреля 2025 года № 149 "Некоторые вопросы Единой бюджетной классификации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16 октября 2025 года № 613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4 апреля 2025 года № 149 "Некоторые вопросы Единой бюджетной классификации Республики Казахстан"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Единой бюджетной классификации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утвержденной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функциональной классификации расходов бюджета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01 "Государственные услуги общего характера":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5 "Планирование и статистическая деятельность":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523 с бюджетной программой 001 с бюджетными подпрограммами 011 и 015 следующего содержания: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"523 Управление экономики и финансов города республиканского значения, столицы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001 Услуги по реализации государственной политики в области формирования и развития экономической политики, системы государственного планирования, исполнения местного бюджета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002, 004, 061, 100, 106, 107, 108, 109, 115, 118, 123, 124, 139, 148, 165, 166 и 167 следующего содержания: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"002 Проведение оценки имущества в целях налогообложения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004 Капитальные расходы государственного органа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061 Экспертиза и оценка документации по вопросам бюджетных инвестиций и государственно-частного партнерства, в том числе концессии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Проведение текущих мероприятий за счет чрезвычайного резерва Правительства Республики Казахстан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 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 Проведение мероприятий за счет резерва местного исполнительного органа на неотложные затраты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 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 Проведение текущих мероприятий за счет резерва Правительства Республики Казахстан на неотложные затраты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 Выполнение обязательств местных исполнительных органов по решениям судов за счет средств резерва местного исполнительного органа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 Проведение мероприятий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значения, а также в целях развития агломераций по ходатайству акимов областей, городов республиканского значения, столицы, а также по поручению Президента Республики Казахстан за счет целевых трансфертов из бюджетов областей, городов республиканского значения, столицы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 Проведение мероприятий на расходы развития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значения, а также в целях развития агломераций по ходатайству акимов областей, городов республиканского значения, столицы, а также по поручению Президента Республики Казахстан за счет целевых трансфертов из бюджетов областей, городов республиканского значения, столицы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 Проведение мероприятий, направленных на развитие за счет резерва Правительства Республики Казахстан на неотложные затраты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 Проведение мероприятий, направленных на развитие за счет чрезвычайного резерва Правительства Республики Казахстан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 Проведение текущих мероприятий за счет резерва на инициативы Президента Республики Казахстан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 Формирование или увеличение уставного капитала юридических лиц за счет резерва на инициативы Президента Республики Казахстан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 Реализация бюджетных инвестиционных проектов за счет резерва на инициативы Президента Республики Казахстан";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государственные услуги общего характера":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608 "Агентство Республики Казахстан по делам государственной службы":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001 "Формирование и реализация единой государственной политики в сфере государственной службы":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103 следующего содержания: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"103 Проведение социологических, аналитических исследований и оказание консалтинговых услуг";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02 "Оборона":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"Военные нужды":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208 "Министерство обороны Республики Казахстан":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047 "Обеспечение боевой, мобилизационной готовности Вооруженных Сил Республики Казахстан":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106 следующего содержания: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"106 Обеспечение исполнения государственного оборонного заказа";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администратора бюджетных программ 511 "Управление развития коммунальной инфраструктуры города республиканского значения, столицы" изложить в следующей редакции: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"511 Управление коммунальной инфраструктуры и жилищной инспекции города республиканского значения, столицы";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"Организация работы по чрезвычайным ситуациям":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администратора бюджетных программ 511 "Управление развития коммунальной инфраструктуры города республиканского значения, столицы" изложить в следующей редакции: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"511 Управление коммунальной инфраструктуры и жилищной инспекции города республиканского значения, столицы";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515 "Управление по мобилизационной подготовке, территориальной и гражданской обороне города республиканского значения, столицы":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032 следующего содержания: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"032 Капитальные расходы подведомственных государственных учреждений и организаций";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03 "Общественный порядок, безопасность, правовая, судебная, уголовно-исполнительная деятельность":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"Правоохранительная деятельность":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201 "Министерство внутренних дел Республики Казахстан":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076 "Охрана общественного порядка и обеспечение общественной безопасности":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124 следующего содержания: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"124 Обеспечение исполнения государственного оборонного заказа";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области общественного порядка и безопасности":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328 с бюджетной программой 004 следующего содержания: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"328 Управление организации дорожного движения и пассажирского транспорта города республиканского значения, столицы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004 Обеспечение безопасности дорожного движения в населенных пунктах";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06 "Социальная помощь и социальное обеспечение":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"Социальная помощь":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451 "Отдел занятости и социальных программ района (города областного значения)":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018 "Предоставление специальных социальных услуг в условиях полустационара в области социальной защиты", 019 "Предоставление специальных социальных услуг в условиях оказания услуг на дому в области социальной защиты", 030 "Предоставление специальных социальных услуг в условиях стационара в области социальной защиты" и 031 "Предоставление специальных социальных услуг в условиях временного пребывания в области социальной защиты":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015 и 028 следующего содержания: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"015 За счет средств местного бюджета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028 За счет трансфертов из областного бюджета";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"Социальная помощь":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328 с бюджетной программой 018 следующего содержания: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"328 Управление организации дорожного движения и пассажирского транспорта города республиканского значения, столицы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018 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органов";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области социальной помощи и социального обеспечения":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276 с бюджетными программами 001, 100, 102, 103, 106, 107, 108 и 109 следующего содержания: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"276 Управление по защите прав детей области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001 Услуги по реализации государственной политики в области защиты прав детей на местном уровне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Проведение текущих мероприятий за счет чрезвычайного резерва Правительства Республики Казахстан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 Целевые текущие трансферты другим уровням государственного управления на проведение мероприятий за счет чрезвычайного резерва Правительства Республики Казахстан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 Трансферты другим уровням государственного управления на проведение мероприятий за счет резерва местного исполнительного органа на неотложные затраты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 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 Проведение мероприятий за счет резерва местного исполнительного органа на неотложные затраты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 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 Проведение текущих мероприятий за счет резерва Правительства Республики Казахстан на неотложные затраты";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113 и 114 с бюджетными подпрограммами 011, 015 и 032 следующего содержания: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"113 Целевые текущие трансферты нижестоящим бюджетам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За счет целевого трансферта из Национального фонда Республики Казахстан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 Целевые трансферты на развитие нижестоящим бюджетам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За счет целевого трансферта из Национального фонда Республики Казахстан";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115, 116, 117, 118, 121, 123, 124, 125, 126, 133, 139, 148, 149, 165, 166, 167, 168 и 169 следующего содержания: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"115 Выполнение обязательств местных исполнительных органов по решениям судов за счет средств резерва местного исполнительного органа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 Целевые текущие трансферты другим уровням государственного управления на проведение мероприятий за счет резерва Правительства Республики Казахстан на неотложные затраты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 Трансферты другим уровням государственного управления на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 Трансферты другим уровням государственного управления на 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 Проведение мероприятий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значения, а также в целях развития агломераций по ходатайству акимов областей, городов республиканского значения, столицы, а также по поручению Президента Республики Казахстан за счет целевых трансфертов из бюджетов областей, городов республиканского значения, столицы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 Проведение мероприятий на расходы развития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значения, а также в целях развития агломераций по ходатайству акимов областей, городов республиканского значения, столицы, а также по поручению Президента Республики Казахстан за счет целевых трансфертов из бюджетов областей, городов республиканского значения, столицы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 Целевые текущие трансферты районным (городов областного значения) бюджетам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значения, а также в целях развития агломераций по ходатайству акимов областей, городов республиканского значения, столицы, а также по поручению Президента Республики Казахстан за счет целевых трансфертов из бюджетов областей, городов республиканского значения, столицы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 Целевые трансферты на развитие районным (городов областного значения) бюджетам на расходы развития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значения, а также в целях развития агломераций по ходатайству акимов областей, городов республиканского значения, столицы, а также по поручению Президента Республики Казахстан за счет целевых трансфертов из бюджетов областей, городов республиканского значения, столицы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 Целевые трансферты на развитие другим уровням государственного управления на проведение мероприятий за счет резерва Правительства Республики Казахстан на неотложные затраты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 Проведение мероприятий, направленных на развитие за счет резерва Правительства Республики Казахстан на неотложные затраты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 Проведение мероприятий, направленных на развитие за счет чрезвычайного резерва Правительства Республики Казахстан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 Целевые трансферты на развитие другим уровням государственного управления на проведение мероприятий за счет чрезвычайного резерва Правительства Республики Казахстан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 Проведение текущих мероприятий за счет резерва на инициативы Президента Республики Казахстан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 Формирование или увеличение уставного капитала юридических лиц за счет резерва на инициативы Президента Республики Казахстан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 Реализация бюджетных инвестиционных проектов за счет резерва на инициативы Президента Республики Казахстан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 Целевые текущие трансферты другим уровням государственного управления на проведение мероприятий за счет резерва на инициативы Президента Республики Казахстан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 Целевые трансферты на развитие другим уровням государственного управления на проведение мероприятий за счет резерва на инициативы Президента Республики Казахстан";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362 с бюджетной программой 077 следующего содержания: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"362 Управление внутренней политики города республиканского значения, столицы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077 Обеспечение прав и улучшение качества жизни лиц с инвалидностью в Республике Казахстан";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376 с бюджетными программами 001, 100, 106, 107, 108, 109, 115, 118, 123, 124, 139, 148, 165, 166 и 167 следующего содержания: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"376 Управление по защите прав детей города республиканского значения, столицы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001 Услуги по реализации государственной политики в области защиты прав детей на местном уровне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Проведение текущих мероприятий за счет чрезвычайного резерва Правительства Республики Казахстан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 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 Проведение мероприятий за счет резерва местного исполнительного органа на неотложные затраты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 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 Проведение текущих мероприятий за счет резерва Правительства Республики Казахстан на неотложные затраты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 Выполнение обязательств местных исполнительных органов по решениям судов за счет средств резерва местного исполнительного органа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 Проведение мероприятий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значения, а также в целях развития агломераций по ходатайству акимов областей, городов республиканского значения, столицы, а также по поручению Президента Республики Казахстан за счет целевых трансфертов из бюджетов областей, городов республиканского значения, столицы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 Проведение мероприятий на расходы развития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значения, а также в целях развития агломераций по ходатайству акимов областей, городов республиканского значения, столицы, а также по поручению Президента Республики Казахстан за счет целевых трансфертов из бюджетов областей, городов республиканского значения, столицы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 Проведение мероприятий, направленных на развитие за счет резерва Правительства Республики Казахстан на неотложные затраты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 Проведение мероприятий, направленных на развитие за счет чрезвычайного резерва Правительства Республики Казахстан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 Проведение текущих мероприятий за счет резерва на инициативы Президента Республики Казахстан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 Формирование или увеличение уставного капитала юридических лиц за счет резерва на инициативы Президента Республики Казахстан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 Реализация бюджетных инвестиционных проектов за счет резерва на инициативы Президента Республики Казахстан";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администратора бюджетных программ 511 "Управление развития коммунальной инфраструктуры города республиканского значения, столицы" изложить в следующей редакции: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"511 Управление коммунальной инфраструктуры и жилищной инспекции города республиканского значения, столицы";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07 "Жилищно-коммунальное хозяйство":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"Жилищное хозяйство":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495 "Отдел архитектуры, строительства, жилищно-коммунального хозяйства, пассажирского транспорта и автомобильных дорог района (города областного значения)":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053 "Кредитование на реконструкцию и строительство систем тепло-, водоснабжения и водоотведения":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администратора бюджетных программ 511 "Управление развития коммунальной инфраструктуры города республиканского значения, столицы" изложить в следующей редакции: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"511 Управление коммунальной инфраструктуры и жилищной инспекции города республиканского значения, столицы";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"Коммунальное хозяйство":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администратора бюджетных программ 511 "Управление развития коммунальной инфраструктуры города республиканского значения, столицы" изложить в следующей редакции: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"511 Управление коммунальной инфраструктуры и жилищной инспекции города республиканского значения, столицы";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520 "Управление развития общественных пространств города республиканского значения, столицы":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006 следующего содержания: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"006 Капитальные расходы подведомственных государственных учреждений и организаций";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3 "Благоустройство населенных пунктов":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администратора бюджетных программ 511 "Управление развития коммунальной инфраструктуры города республиканского значения, столицы" изложить в следующей редакции: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"511 Управление коммунальной инфраструктуры и жилищной инспекции города республиканского значения, столицы";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08 "Культура, спорт, туризм и информационное пространство":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3 "Информационное пространство":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362 "Управление внутренней политики города республиканского значения, столицы":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009 следующего содержания: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"009 Развитие государственного языка и других языков народа Казахстана";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4 "Туризм":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380 "Управление туризма города республиканского значения, столицы":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007 следующего содержания: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"007 Оказание услуг по развитию креативной индустрии, включая создание условий и инфраструктуры креативных пространств";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09 "Топливно-энергетический комплекс и недропользование":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"Топливо и энергетика":</w:t>
      </w:r>
    </w:p>
    <w:bookmarkEnd w:id="157"/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279 "Управление энергетики и жилищно-коммунального хозяйства области":</w:t>
      </w:r>
    </w:p>
    <w:bookmarkEnd w:id="158"/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047 следующего содержания:</w:t>
      </w:r>
    </w:p>
    <w:bookmarkEnd w:id="159"/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"047 Кредитование на строительство, реконструкцию и модернизацию систем электроснабжения";</w:t>
      </w:r>
    </w:p>
    <w:bookmarkEnd w:id="160"/>
    <w:bookmarkStart w:name="z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10 "Сельское, водное, лесное, рыбное хозяйство, особо охраняемые природные территории, охрана окружающей среды и животного мира, земельные отношения":</w:t>
      </w:r>
    </w:p>
    <w:bookmarkEnd w:id="161"/>
    <w:bookmarkStart w:name="z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"Водное хозяйство":</w:t>
      </w:r>
    </w:p>
    <w:bookmarkEnd w:id="162"/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652 "Министерство водных ресурсов и ирригации Республики Казахстан":</w:t>
      </w:r>
    </w:p>
    <w:bookmarkEnd w:id="163"/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254 "Эффективное управление водными ресурсами":</w:t>
      </w:r>
    </w:p>
    <w:bookmarkEnd w:id="164"/>
    <w:bookmarkStart w:name="z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111 и 112 следующего содержания:</w:t>
      </w:r>
    </w:p>
    <w:bookmarkEnd w:id="165"/>
    <w:bookmarkStart w:name="z17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"111 Проведение поиска, оценки, государственного мониторинга и цифровизации управления подземных водных ресурсов, ликвидация и консервация бесхозяйных самоизливающихся и аварийных гидрогеологических скважин</w:t>
      </w:r>
    </w:p>
    <w:bookmarkEnd w:id="166"/>
    <w:bookmarkStart w:name="z17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 Субсидирование расходов по погашению, обслуживанию и софинансированию по займам, привлеченным под государственную гарантию";</w:t>
      </w:r>
    </w:p>
    <w:bookmarkEnd w:id="167"/>
    <w:bookmarkStart w:name="z1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4 "Рыбное хозяйство":</w:t>
      </w:r>
    </w:p>
    <w:bookmarkEnd w:id="168"/>
    <w:bookmarkStart w:name="z17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212 "Министерство сельского хозяйства Республики Казахстан":</w:t>
      </w:r>
    </w:p>
    <w:bookmarkEnd w:id="169"/>
    <w:bookmarkStart w:name="z17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021 "Управление, обеспечение сохранения и развития рыбных ресурсов":</w:t>
      </w:r>
    </w:p>
    <w:bookmarkEnd w:id="170"/>
    <w:bookmarkStart w:name="z17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104 следующего содержания:</w:t>
      </w:r>
    </w:p>
    <w:bookmarkEnd w:id="171"/>
    <w:bookmarkStart w:name="z17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"104 Капитальные расходы подведомственных государственных учреждений и организаций";</w:t>
      </w:r>
    </w:p>
    <w:bookmarkEnd w:id="172"/>
    <w:bookmarkStart w:name="z17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12 "Транспорт и коммуникации":</w:t>
      </w:r>
    </w:p>
    <w:bookmarkEnd w:id="173"/>
    <w:bookmarkStart w:name="z17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"Автомобильный транспорт":</w:t>
      </w:r>
    </w:p>
    <w:bookmarkEnd w:id="174"/>
    <w:bookmarkStart w:name="z17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328 с бюджетной программой 007 следующего содержания:</w:t>
      </w:r>
    </w:p>
    <w:bookmarkEnd w:id="175"/>
    <w:bookmarkStart w:name="z18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"328 Управление организации дорожного движения и пассажирского транспорта города республиканского значения, столицы</w:t>
      </w:r>
    </w:p>
    <w:bookmarkEnd w:id="176"/>
    <w:bookmarkStart w:name="z18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007 Развитие транспортной инфраструктуры";</w:t>
      </w:r>
    </w:p>
    <w:bookmarkEnd w:id="177"/>
    <w:bookmarkStart w:name="z18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329 с бюджетной программой 007 с бюджетными подпрограммами 011, 015 и 032 следующего содержания:</w:t>
      </w:r>
    </w:p>
    <w:bookmarkEnd w:id="178"/>
    <w:bookmarkStart w:name="z18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"329 Управление развития дорожной инфраструктуры города республиканского значения, столицы</w:t>
      </w:r>
    </w:p>
    <w:bookmarkEnd w:id="179"/>
    <w:bookmarkStart w:name="z18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007 Развитие дорожной инфраструктуры</w:t>
      </w:r>
    </w:p>
    <w:bookmarkEnd w:id="180"/>
    <w:bookmarkStart w:name="z18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181"/>
    <w:bookmarkStart w:name="z18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182"/>
    <w:bookmarkStart w:name="z18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За счет целевого трансферта из Национального фонда Республики Казахстан";</w:t>
      </w:r>
    </w:p>
    <w:bookmarkEnd w:id="183"/>
    <w:bookmarkStart w:name="z18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016 следующего содержания:</w:t>
      </w:r>
    </w:p>
    <w:bookmarkEnd w:id="184"/>
    <w:bookmarkStart w:name="z18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"016 Обеспечение функционирования автомобильных дорог";</w:t>
      </w:r>
    </w:p>
    <w:bookmarkEnd w:id="185"/>
    <w:bookmarkStart w:name="z19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5 "Железнодорожный транспорт":</w:t>
      </w:r>
    </w:p>
    <w:bookmarkEnd w:id="186"/>
    <w:bookmarkStart w:name="z19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329 с бюджетной программой 019 с бюджетными подпрограммами 011, 015 и 032 следующего содержания:</w:t>
      </w:r>
    </w:p>
    <w:bookmarkEnd w:id="187"/>
    <w:bookmarkStart w:name="z19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"329 Управление развития дорожной инфраструктуры города республиканского значения, столицы</w:t>
      </w:r>
    </w:p>
    <w:bookmarkEnd w:id="188"/>
    <w:bookmarkStart w:name="z19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019 Увеличение уставного капитала юридических лиц на строительство метрополитена</w:t>
      </w:r>
    </w:p>
    <w:bookmarkEnd w:id="189"/>
    <w:bookmarkStart w:name="z19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190"/>
    <w:bookmarkStart w:name="z19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191"/>
    <w:bookmarkStart w:name="z19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За счет целевого трансферта из Национального фонда Республики Казахстан";</w:t>
      </w:r>
    </w:p>
    <w:bookmarkEnd w:id="192"/>
    <w:bookmarkStart w:name="z19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сфере транспорта и коммуникаций":</w:t>
      </w:r>
    </w:p>
    <w:bookmarkEnd w:id="193"/>
    <w:bookmarkStart w:name="z19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328 с бюджетными программами 001, 003, 008, 009, 011, 032, 100, 106, 107, 108, 109, 115, 118, 123, 124, 139, 148, 165, 166 и 167 следующего содержания:</w:t>
      </w:r>
    </w:p>
    <w:bookmarkEnd w:id="194"/>
    <w:bookmarkStart w:name="z19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"328 Управление организации дорожного движения и пассажирского транспорта города республиканского значения, столицы</w:t>
      </w:r>
    </w:p>
    <w:bookmarkEnd w:id="195"/>
    <w:bookmarkStart w:name="z20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001 Услуги по реализации государственной политики в сфере организации дорожного движения и пассажирского транспорта на местном уровне</w:t>
      </w:r>
    </w:p>
    <w:bookmarkEnd w:id="196"/>
    <w:bookmarkStart w:name="z20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003 Капитальные расходы государственного органа</w:t>
      </w:r>
    </w:p>
    <w:bookmarkEnd w:id="197"/>
    <w:bookmarkStart w:name="z20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008 Субсидирование пассажирских перевозок метрополитеном</w:t>
      </w:r>
    </w:p>
    <w:bookmarkEnd w:id="198"/>
    <w:bookmarkStart w:name="z20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009 Субсидирование пассажирских перевозок по социально значимым внутренним сообщениям</w:t>
      </w:r>
    </w:p>
    <w:bookmarkEnd w:id="199"/>
    <w:bookmarkStart w:name="z20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Строительство и реконструкция технических средств регулирования дорожного движения</w:t>
      </w:r>
    </w:p>
    <w:bookmarkEnd w:id="200"/>
    <w:bookmarkStart w:name="z20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Капитальные расходы подведомственных государственных учреждений и организаций</w:t>
      </w:r>
    </w:p>
    <w:bookmarkEnd w:id="201"/>
    <w:bookmarkStart w:name="z20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Проведение текущих мероприятий за счет чрезвычайного резерва Правительства Республики Казахстан</w:t>
      </w:r>
    </w:p>
    <w:bookmarkEnd w:id="202"/>
    <w:bookmarkStart w:name="z20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 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</w:r>
    </w:p>
    <w:bookmarkEnd w:id="203"/>
    <w:bookmarkStart w:name="z20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 Проведение мероприятий за счет резерва местного исполнительного органа на неотложные затраты</w:t>
      </w:r>
    </w:p>
    <w:bookmarkEnd w:id="204"/>
    <w:bookmarkStart w:name="z20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 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</w:r>
    </w:p>
    <w:bookmarkEnd w:id="205"/>
    <w:bookmarkStart w:name="z21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 Проведение текущих мероприятий за счет резерва Правительства Республики Казахстан на неотложные затраты</w:t>
      </w:r>
    </w:p>
    <w:bookmarkEnd w:id="206"/>
    <w:bookmarkStart w:name="z21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 Выполнение обязательств местных исполнительных органов по решениям судов за счет средств резерва местного исполнительного органа</w:t>
      </w:r>
    </w:p>
    <w:bookmarkEnd w:id="207"/>
    <w:bookmarkStart w:name="z21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</w:t>
      </w:r>
    </w:p>
    <w:bookmarkEnd w:id="208"/>
    <w:bookmarkStart w:name="z21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 Проведение мероприятий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значения, а также в целях развития агломераций по ходатайству акимов областей, городов республиканского значения, столицы, а также по поручению Президента Республики Казахстан за счет целевых трансфертов из бюджетов областей, городов республиканского значения, столицы</w:t>
      </w:r>
    </w:p>
    <w:bookmarkEnd w:id="209"/>
    <w:bookmarkStart w:name="z21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 Проведение мероприятий на расходы развития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значения, а также в целях развития агломераций по ходатайству акимов областей, городов республиканского значения, столицы, а также по поручению Президента Республики Казахстан за счет целевых трансфертов из бюджетов областей, городов республиканского значения, столицы</w:t>
      </w:r>
    </w:p>
    <w:bookmarkEnd w:id="210"/>
    <w:bookmarkStart w:name="z21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 Проведение мероприятий, направленных на развитие за счет резерва Правительства Республики Казахстан на неотложные затраты</w:t>
      </w:r>
    </w:p>
    <w:bookmarkEnd w:id="211"/>
    <w:bookmarkStart w:name="z21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 Проведение мероприятий, направленных на развитие за счет чрезвычайного резерва Правительства Республики Казахстан</w:t>
      </w:r>
    </w:p>
    <w:bookmarkEnd w:id="212"/>
    <w:bookmarkStart w:name="z21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 Проведение текущих мероприятий за счет резерва на инициативы Президента Республики Казахстан</w:t>
      </w:r>
    </w:p>
    <w:bookmarkEnd w:id="213"/>
    <w:bookmarkStart w:name="z21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 Формирование или увеличение уставного капитала юридических лиц за счет резерва на инициативы Президента Республики Казахстан</w:t>
      </w:r>
    </w:p>
    <w:bookmarkEnd w:id="214"/>
    <w:bookmarkStart w:name="z21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 Реализация бюджетных инвестиционных проектов за счет резерва на инициативы Президента Республики Казахстан";</w:t>
      </w:r>
    </w:p>
    <w:bookmarkEnd w:id="215"/>
    <w:bookmarkStart w:name="z22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329 с бюджетными программами 001, 003, 032, 100, 106, 107, 108, 109, 115, 118, 123, 124, 139, 148, 165, 166 и 167 следующего содержания:</w:t>
      </w:r>
    </w:p>
    <w:bookmarkEnd w:id="216"/>
    <w:bookmarkStart w:name="z22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"329 Управление развития дорожной инфраструктуры города республиканского значения, столицы</w:t>
      </w:r>
    </w:p>
    <w:bookmarkEnd w:id="217"/>
    <w:bookmarkStart w:name="z22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001 Услуги по реализации государственной политики в сфере развития дорожной инфраструктуры на местном уровне</w:t>
      </w:r>
    </w:p>
    <w:bookmarkEnd w:id="218"/>
    <w:bookmarkStart w:name="z22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003 Капитальные расходы государственного органа</w:t>
      </w:r>
    </w:p>
    <w:bookmarkEnd w:id="219"/>
    <w:bookmarkStart w:name="z22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Капитальные расходы подведомственных государственных учреждений и организаций</w:t>
      </w:r>
    </w:p>
    <w:bookmarkEnd w:id="220"/>
    <w:bookmarkStart w:name="z22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Проведение текущих мероприятий за счет чрезвычайного резерва Правительства Республики Казахстан</w:t>
      </w:r>
    </w:p>
    <w:bookmarkEnd w:id="221"/>
    <w:bookmarkStart w:name="z22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 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</w:r>
    </w:p>
    <w:bookmarkEnd w:id="222"/>
    <w:bookmarkStart w:name="z22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 Проведение мероприятий за счет резерва местного исполнительного органа на неотложные затраты</w:t>
      </w:r>
    </w:p>
    <w:bookmarkEnd w:id="223"/>
    <w:bookmarkStart w:name="z22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 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</w:r>
    </w:p>
    <w:bookmarkEnd w:id="224"/>
    <w:bookmarkStart w:name="z22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 Проведение текущих мероприятий за счет резерва Правительства Республики Казахстан на неотложные затраты</w:t>
      </w:r>
    </w:p>
    <w:bookmarkEnd w:id="225"/>
    <w:bookmarkStart w:name="z23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 Выполнение обязательств местных исполнительных органов по решениям судов за счет средств резерва местного исполнительного органа</w:t>
      </w:r>
    </w:p>
    <w:bookmarkEnd w:id="226"/>
    <w:bookmarkStart w:name="z23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</w:t>
      </w:r>
    </w:p>
    <w:bookmarkEnd w:id="227"/>
    <w:bookmarkStart w:name="z23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 Проведение мероприятий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значения, а также в целях развития агломераций по ходатайству акимов областей, городов республиканского значения, столицы, а также по поручению Президента Республики Казахстан за счет целевых трансфертов из бюджетов областей, городов республиканского значения, столицы</w:t>
      </w:r>
    </w:p>
    <w:bookmarkEnd w:id="228"/>
    <w:bookmarkStart w:name="z23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 Проведение мероприятий на расходы развития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значения, а также в целях развития агломераций по ходатайству акимов областей, городов республиканского значения, столицы, а также по поручению Президента Республики Казахстан за счет целевых трансфертов из бюджетов областей, городов республиканского значения, столицы</w:t>
      </w:r>
    </w:p>
    <w:bookmarkEnd w:id="229"/>
    <w:bookmarkStart w:name="z23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 Проведение мероприятий, направленных на развитие за счет резерва Правительства Республики Казахстан на неотложные затраты</w:t>
      </w:r>
    </w:p>
    <w:bookmarkEnd w:id="230"/>
    <w:bookmarkStart w:name="z23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 Проведение мероприятий, направленных на развитие за счет чрезвычайного резерва Правительства Республики Казахстан</w:t>
      </w:r>
    </w:p>
    <w:bookmarkEnd w:id="231"/>
    <w:bookmarkStart w:name="z23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 Проведение текущих мероприятий за счет резерва на инициативы Президента Республики Казахстан</w:t>
      </w:r>
    </w:p>
    <w:bookmarkEnd w:id="232"/>
    <w:bookmarkStart w:name="z23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 Формирование или увеличение уставного капитала юридических лиц за счет резерва на инициативы Президента Республики Казахстан</w:t>
      </w:r>
    </w:p>
    <w:bookmarkEnd w:id="233"/>
    <w:bookmarkStart w:name="z23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 Реализация бюджетных инвестиционных проектов за счет резерва на инициативы Президента Республики Казахстан";</w:t>
      </w:r>
    </w:p>
    <w:bookmarkEnd w:id="234"/>
    <w:bookmarkStart w:name="z23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13 "Прочие":</w:t>
      </w:r>
    </w:p>
    <w:bookmarkEnd w:id="235"/>
    <w:bookmarkStart w:name="z24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"Прочие":</w:t>
      </w:r>
    </w:p>
    <w:bookmarkEnd w:id="236"/>
    <w:bookmarkStart w:name="z24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328 с бюджетными программами 065 и 096 следующего содержания:</w:t>
      </w:r>
    </w:p>
    <w:bookmarkEnd w:id="237"/>
    <w:bookmarkStart w:name="z24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"328 Управление организации дорожного движения и пассажирского транспорта города республиканского значения, столицы</w:t>
      </w:r>
    </w:p>
    <w:bookmarkEnd w:id="238"/>
    <w:bookmarkStart w:name="z24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065 Формирование или увеличение уставного капитала юридических лиц</w:t>
      </w:r>
    </w:p>
    <w:bookmarkEnd w:id="239"/>
    <w:bookmarkStart w:name="z24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096 Выполнение государственных обязательств по проектам государственно-частного партнерства";</w:t>
      </w:r>
    </w:p>
    <w:bookmarkEnd w:id="240"/>
    <w:bookmarkStart w:name="z24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329 с бюджетной программой 065 следующего содержания:</w:t>
      </w:r>
    </w:p>
    <w:bookmarkEnd w:id="241"/>
    <w:bookmarkStart w:name="z24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"329 Управление развития дорожной инфраструктуры города республиканского значения, столицы</w:t>
      </w:r>
    </w:p>
    <w:bookmarkEnd w:id="242"/>
    <w:bookmarkStart w:name="z24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065 Формирование или увеличение уставного капитала юридических лиц";</w:t>
      </w:r>
    </w:p>
    <w:bookmarkEnd w:id="243"/>
    <w:bookmarkStart w:name="z24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администратора бюджетных программ 511 "Управление развития коммунальной инфраструктуры города республиканского значения, столицы" изложить в следующей редакции:</w:t>
      </w:r>
    </w:p>
    <w:bookmarkEnd w:id="244"/>
    <w:bookmarkStart w:name="z24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"511 Управление коммунальной инфраструктуры и жилищной инспекции города республиканского значения, столицы";</w:t>
      </w:r>
    </w:p>
    <w:bookmarkEnd w:id="245"/>
    <w:bookmarkStart w:name="z25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523 с бюджетной программой 013 с бюджетными подпрограммами 100, 101 и 102 следующего содержания:</w:t>
      </w:r>
    </w:p>
    <w:bookmarkEnd w:id="246"/>
    <w:bookmarkStart w:name="z25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"523 Управление экономики и финансов города республиканского значения, столицы</w:t>
      </w:r>
    </w:p>
    <w:bookmarkEnd w:id="247"/>
    <w:bookmarkStart w:name="z25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013 Резерв местного исполнительного органа города республиканского значения, столицы</w:t>
      </w:r>
    </w:p>
    <w:bookmarkEnd w:id="248"/>
    <w:bookmarkStart w:name="z25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Чрезвычайный резерв местного исполнительного органа города республиканского значения, столицы для ликвидации чрезвычайных ситуаций природного и техногенного характера на территории города республиканского значения, столицы</w:t>
      </w:r>
    </w:p>
    <w:bookmarkEnd w:id="249"/>
    <w:bookmarkStart w:name="z25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 Резерв местного исполнительного органа города республиканского значения, столицы на неотложные затраты</w:t>
      </w:r>
    </w:p>
    <w:bookmarkEnd w:id="250"/>
    <w:bookmarkStart w:name="z25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 Резерв местного исполнительного органа города республиканского значения, столицы на исполнение обязательств по решениям судов";</w:t>
      </w:r>
    </w:p>
    <w:bookmarkEnd w:id="251"/>
    <w:bookmarkStart w:name="z25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022, 023 и 096 следующего содержания:</w:t>
      </w:r>
    </w:p>
    <w:bookmarkEnd w:id="252"/>
    <w:bookmarkStart w:name="z25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"022 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</w:r>
    </w:p>
    <w:bookmarkEnd w:id="253"/>
    <w:bookmarkStart w:name="z25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023 Расходы на новые инициативы</w:t>
      </w:r>
    </w:p>
    <w:bookmarkEnd w:id="254"/>
    <w:bookmarkStart w:name="z25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096 Выполнение государственных обязательств по проектам государственно-частного партнерства";</w:t>
      </w:r>
    </w:p>
    <w:bookmarkEnd w:id="255"/>
    <w:bookmarkStart w:name="z26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768 "Управление физической культуры, спорта и туризма области":</w:t>
      </w:r>
    </w:p>
    <w:bookmarkEnd w:id="256"/>
    <w:bookmarkStart w:name="z26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053 следующего содержания:</w:t>
      </w:r>
    </w:p>
    <w:bookmarkEnd w:id="257"/>
    <w:bookmarkStart w:name="z26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"053 Развитие социальной и инженерной инфраструктуры в сельских населенных пунктах в рамках проекта "Ауыл-Ел бесігі"";</w:t>
      </w:r>
    </w:p>
    <w:bookmarkEnd w:id="258"/>
    <w:bookmarkStart w:name="z26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14 "Обслуживание долга":</w:t>
      </w:r>
    </w:p>
    <w:bookmarkEnd w:id="259"/>
    <w:bookmarkStart w:name="z26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"Обслуживание долга":</w:t>
      </w:r>
    </w:p>
    <w:bookmarkEnd w:id="260"/>
    <w:bookmarkStart w:name="z26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523 с бюджетными программами 005 и 018 следующего содержания:</w:t>
      </w:r>
    </w:p>
    <w:bookmarkEnd w:id="261"/>
    <w:bookmarkStart w:name="z26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"523 Управление экономики и финансов города республиканского значения, столицы</w:t>
      </w:r>
    </w:p>
    <w:bookmarkEnd w:id="262"/>
    <w:bookmarkStart w:name="z26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005 Обслуживание долга местных исполнительных органов</w:t>
      </w:r>
    </w:p>
    <w:bookmarkEnd w:id="263"/>
    <w:bookmarkStart w:name="z26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018 Обслуживание долга местных исполнительных органов по выплате вознаграждений и иных платежей по займам из республиканского бюджета";</w:t>
      </w:r>
    </w:p>
    <w:bookmarkEnd w:id="264"/>
    <w:bookmarkStart w:name="z26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15 "Трансферты":</w:t>
      </w:r>
    </w:p>
    <w:bookmarkEnd w:id="265"/>
    <w:bookmarkStart w:name="z27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"Трансферты":</w:t>
      </w:r>
    </w:p>
    <w:bookmarkEnd w:id="266"/>
    <w:bookmarkStart w:name="z27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523 с бюджетными программами 006, 007, 016, 017, 024, 029, 030, 049, 052, 053 и 058 следующего содержания:</w:t>
      </w:r>
    </w:p>
    <w:bookmarkEnd w:id="267"/>
    <w:bookmarkStart w:name="z27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"523 Управление экономики и финансов города республиканского значения, столицы</w:t>
      </w:r>
    </w:p>
    <w:bookmarkEnd w:id="268"/>
    <w:bookmarkStart w:name="z27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006 Возврат неиспользованных (недоиспользованных) целевых трансфертов</w:t>
      </w:r>
    </w:p>
    <w:bookmarkEnd w:id="269"/>
    <w:bookmarkStart w:name="z27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007 Бюджетные изъятия</w:t>
      </w:r>
    </w:p>
    <w:bookmarkEnd w:id="270"/>
    <w:bookmarkStart w:name="z27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016 Возврат, использованных не по целевому назначению целевых трансфертов</w:t>
      </w:r>
    </w:p>
    <w:bookmarkEnd w:id="271"/>
    <w:bookmarkStart w:name="z27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017 Целевые текущие трансферты в вышестоящие бюджеты в связи с изменением фонда оплаты труда в бюджетной сфере</w:t>
      </w:r>
    </w:p>
    <w:bookmarkEnd w:id="272"/>
    <w:bookmarkStart w:name="z27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024 Целевые текущие трансферты из нижестоящего бюджета на компенсацию потерь вышестоящего бюджета в связи с изменением законодательства</w:t>
      </w:r>
    </w:p>
    <w:bookmarkEnd w:id="273"/>
    <w:bookmarkStart w:name="z27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Целевые текущие трансферты областным бюджетам, бюджетам городов республиканского значения, столицы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значения, а также в целях развития агломераций по ходатайству акимов областей, городов республиканского значения, столицы, а также по поручению Президента Республики Казахстан</w:t>
      </w:r>
    </w:p>
    <w:bookmarkEnd w:id="274"/>
    <w:bookmarkStart w:name="z27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030 Целевые трансферты на развитие областным бюджетам, бюджетам городов республиканского значения, столицы в случаях проведения мероприятий общереспубликанского либо международного значения, а также в целях развития агломераций по ходатайству акимов областей, городов республиканского значения, столицы, а также по поручению Президента Республики Казахстан</w:t>
      </w:r>
    </w:p>
    <w:bookmarkEnd w:id="275"/>
    <w:bookmarkStart w:name="z28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049 Возврат трансфертов общего характера в случаях, предусмотренных бюджетным законодательством</w:t>
      </w:r>
    </w:p>
    <w:bookmarkEnd w:id="276"/>
    <w:bookmarkStart w:name="z28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052 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</w:r>
    </w:p>
    <w:bookmarkEnd w:id="277"/>
    <w:bookmarkStart w:name="z28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053 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</w:r>
    </w:p>
    <w:bookmarkEnd w:id="278"/>
    <w:bookmarkStart w:name="z28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058 Возврат, использованных не по целевому назначению целевых трансфертов, выделенных из республиканского бюджета за счет целевого трансферта из Национального фонда Республики Казахстан";</w:t>
      </w:r>
    </w:p>
    <w:bookmarkEnd w:id="279"/>
    <w:bookmarkStart w:name="z28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16 "Погашение займов":</w:t>
      </w:r>
    </w:p>
    <w:bookmarkEnd w:id="280"/>
    <w:bookmarkStart w:name="z28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"Погашение займов":</w:t>
      </w:r>
    </w:p>
    <w:bookmarkEnd w:id="281"/>
    <w:bookmarkStart w:name="z28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523 с бюджетными программами 008, 009, 019, 027 и 057 следующего содержания:</w:t>
      </w:r>
    </w:p>
    <w:bookmarkEnd w:id="282"/>
    <w:bookmarkStart w:name="z28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"523 Управление экономики и финансов города республиканского значения, столицы</w:t>
      </w:r>
    </w:p>
    <w:bookmarkEnd w:id="283"/>
    <w:bookmarkStart w:name="z28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008 Погашение долга местного исполнительного органа</w:t>
      </w:r>
    </w:p>
    <w:bookmarkEnd w:id="284"/>
    <w:bookmarkStart w:name="z28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009 Погашение долга местного исполнительного органа перед вышестоящим бюджетом</w:t>
      </w:r>
    </w:p>
    <w:bookmarkEnd w:id="285"/>
    <w:bookmarkStart w:name="z29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019 Возврат неиспользованных бюджетных кредитов, выданных из республиканского бюджета</w:t>
      </w:r>
    </w:p>
    <w:bookmarkEnd w:id="286"/>
    <w:bookmarkStart w:name="z29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027 Возврат, использованных не по целевому назначению кредитов, выданных из республиканского бюджета</w:t>
      </w:r>
    </w:p>
    <w:bookmarkEnd w:id="287"/>
    <w:bookmarkStart w:name="z29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057 Возврат неиспользованных бюджетных кредитов, выданных из республиканского бюджета за счет целевого трансферта из Национального фонда Республики Казахстан".</w:t>
      </w:r>
    </w:p>
    <w:bookmarkEnd w:id="288"/>
    <w:bookmarkStart w:name="z29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89"/>
    <w:bookmarkStart w:name="z29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90"/>
    <w:bookmarkStart w:name="z29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опубликования.</w:t>
      </w:r>
    </w:p>
    <w:bookmarkEnd w:id="291"/>
    <w:bookmarkStart w:name="z29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его подписания.</w:t>
      </w:r>
    </w:p>
    <w:bookmarkEnd w:id="2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