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04fd1" w14:textId="2704f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финансов Республики Казахстан от 14 июня 2016 года № 306 "Об утверждении Положения о Комитете государственных доходов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6 октября 2025 года № 576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14 июня 2016 года № 306 "Об утверждении Положения о Комитете государственных доходов Министерства финансов Республики Казахстан"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государственных доходов Министерства финансов Республики Казахстан,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357-1) следующего содержания: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"357-1) заключение, подписание, согласование иных документов, не относящихся к международным договорам, связанных с сотрудничеством с иностранными государственными органами и организациями, в пределах компетенции Комитета;";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373-6) и 373-7) следующего содержания: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"373-6)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373-7) принятие мер по противодействию теневой экономике;".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(Дуйсембиев Ж.Ж.) в установленном законодательством Республики Казахстан порядке обеспечить: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