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53ef8a" w14:textId="153ef8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описания и Порядка использования символа, а также описания и Порядка применения опознавательного флага и опознавательного знака органов государственных доходов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 октября 2025 года № 560.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- в  редакции приказа Министра финансов  РК от 10.06.2026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№389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подписания).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с 1 января 2026 года.</w:t>
      </w:r>
    </w:p>
    <w:bookmarkStart w:name="z30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42 Налогового кодекса Республики Казахстан и пунктом 4 статьи 10 Кодекса Республики Казахстан "О таможенном регулировании в Республике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 редакции приказа Министра финансов  РК от 10.06.2026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№389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со дня подписания).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Утвердить прилагаемые:</w:t>
      </w:r>
    </w:p>
    <w:bookmarkEnd w:id="1"/>
    <w:bookmarkStart w:name="z3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описание и Порядок использования символа органов государственных доходов согласно приложению 1 к настоящему приказу;</w:t>
      </w:r>
    </w:p>
    <w:bookmarkEnd w:id="2"/>
    <w:bookmarkStart w:name="z3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описание и Порядок применения опознавательного флага и опознавательного знака органов государственных доходов согласно приложению 2 к настоящему приказу.";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 редакции приказа Министра финансов  РК от 10.06.2026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№389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подписания).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и официальное опубликование.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с 1 января 2026 года.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финансов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октября 2025 года № 560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- в  редакции приказа Министра финансов  РК от 10.06.2026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№389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со дня подписания).</w:t>
      </w:r>
    </w:p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и Порядок использования символа органов государственных доходов</w:t>
      </w:r>
    </w:p>
    <w:bookmarkEnd w:id="8"/>
    <w:bookmarkStart w:name="z1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описание и Порядок использования символа органов государственных доходов (далее – Описание и Порядок) разработаны в реализацию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42 Налогового Кодекса Республики Казахстан и определяют описание символа органов государственных доходов и порядок его использования.</w:t>
      </w:r>
    </w:p>
    <w:bookmarkEnd w:id="10"/>
    <w:bookmarkStart w:name="z1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Описание символа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Символ органов государственных доходов представляет собой изображение многоугольной звезды золотого окраса.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Внутри многоугольной звезды расположен полукруг темно-синего цвета, внутри круга снизу расположена надпись золотистого цвета "Мемлекеттік кірістер комитеті".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Внутри круга расположены: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национальный узор в виде взлетающей птицы, который символизирует бесконечную высоту, свободу полета и направленное движение вверх;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"Шанырақ" – является центром логотипа, тем самым подчеркивает единство народа и национальные ценности;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"Бәйтерек" – является одним из символов, олицетворяющих мудрость, твердость и самодостаточность единого народа.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приказом Министра финансов  РК от 10.06.2026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№389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подписания).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Графическое выражение символа приведено в приложении к настоящим Описанию и Порядку.</w:t>
      </w:r>
    </w:p>
    <w:bookmarkEnd w:id="18"/>
    <w:bookmarkStart w:name="z24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использования символа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Символ применяется органами государственных доходов и используется на всех видах печатной и иной информационной и образовательной продукции, а также иных видах документов и транспортных средств, находящихся в распоряжении органов государственных доходов.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Описанию и Порядку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 символа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</w:t>
            </w:r>
          </w:p>
        </w:tc>
      </w:tr>
    </w:tbl>
    <w:bookmarkStart w:name="z27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Графическое изображение символа органов государственных доходов 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"/>
    <w:p>
      <w:pPr>
        <w:spacing w:after="0"/>
        <w:ind w:left="0"/>
        <w:jc w:val="both"/>
      </w:pPr>
      <w:r>
        <w:drawing>
          <wp:inline distT="0" distB="0" distL="0" distR="0">
            <wp:extent cx="2311400" cy="207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октября 2025 года № 560</w:t>
            </w:r>
          </w:p>
        </w:tc>
      </w:tr>
    </w:tbl>
    <w:bookmarkStart w:name="z36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и Порядок применения опознавательного флага и опознавательного знака органов государственных доходов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2 в соответствии с приказом Министра финансов  РК от 10.06.2026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№389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подписания).</w:t>
      </w:r>
    </w:p>
    <w:bookmarkStart w:name="z37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описание и Порядок применения опознавательного флага и опознавательного знака органов государственных доходов (далее – Описание и Порядок) разработаны в соответствии с пунктом 4 статьи 10 Кодекса Республики Казахстан "О таможенном регулировании в Республике Казахстан" и определяют описание опознавательного флага и опознавательного знака органов государственных доходов, а также порядок их применения.</w:t>
      </w:r>
    </w:p>
    <w:bookmarkEnd w:id="25"/>
    <w:bookmarkStart w:name="z39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Описание опознавательного флага и опознавательного знака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Опознавательный флаг органов государственных доходов представляет собой прямоугольное полотнище светло-серого цвета.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 древка флага размещен вертикальный национальный орнамент золотистого цвета. С правой стороны от орнамента расположена тонкая вертикальная линия золотистого цвета. Орнамент и линия расположены по всей высоте полотнища.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правой нижней части полотнища размещена декоративная композиция золотистого цвета, выполненная в виде плавной дугообразной линии.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центре флага размещено изображение утвержденного символа органов государственных доходов диаметром 400 миллиметров.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Отношение ширины флага к его длине составляет 1:1,5.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Опознавательный флаг органов государственных доходов и его изображение, независимо от их размеров, в точности соответствует его цветному и схематическому изображениям, приведенным в приложении к настоящим Описанию и Правилам.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Опознавательный знак органов государственных доходов используется в виде символа органов государственных доходов.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Описание и схематическое изображение символа органов государственных доходов приведено в описании и Порядке использования символа органов государственных доходов, утвержденных настоящим приказом. </w:t>
      </w:r>
    </w:p>
    <w:bookmarkEnd w:id="34"/>
    <w:bookmarkStart w:name="z48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применения опознавательного флага и знака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Опознавательный флаг применяется на речных, морских судах, находящихся в распоряжении органов государственных доходов, и в учреждениях органов государственных доходов.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Опознавательный знак применяется: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всех видах транспортных средств, находящихся в распоряжении органов государственных доходов, используемых в рамках исполнения функций в сфере таможенного дела, и размещается симметрично с обеих сторон;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 форменной одежде должностных лиц, осуществляющих функции в сфере таможенного дела. 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Размеры опознавательного знака, расположенные на форменной одежде должностных лиц органов государственных доходов, составляют 2,5:2,5. При изображении опознавательного знака соответствие ширины к его длине – 1:1.</w:t>
      </w:r>
    </w:p>
    <w:bookmarkEnd w:id="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описанию и Порядку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применения опознавательного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флага и опознавательного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знака органов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доходов</w:t>
            </w:r>
          </w:p>
        </w:tc>
      </w:tr>
    </w:tbl>
    <w:bookmarkStart w:name="z55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Графическое изображение опознавательного флага органов государственных доходов</w:t>
      </w:r>
    </w:p>
    <w:bookmarkEnd w:id="41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924300" cy="274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