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bd98" w14:textId="b0db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возвратом налога на добавленную стоимость, уплаченного по товарам, работам, услугам, приобретенным за счет средств гранта, дипломатическому представительству и их персоналу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сентября 2025 года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заявления о возврате налога на добавленную стоимость, уплаченного по товарам, работам, услугам, приобретенным за счет средств гранта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ведомости (реестра) по приобретенным товарам, выполненным работам, оказанным услугам дипломатическому представительству и их персоналу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516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164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4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сводной ведомости (реестра) приведено в приложении к форме "Сводная ведомость (реестр) по приобретенным товарам, выполненным работам, оказанным услугам дипломатическому представительству и их персоналу".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"Сводная 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(реестр) по приобретенным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выполненным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работам, оказанным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персоналу"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"Сводная ведомость (реестр) по приобретенным товарам, выполненным работам, оказанным услугам дипломатическому представительству и их персоналу"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"Сводная ведомость (реестр) по приобретенным товарам, выполненным работам, оказанным услугам дипломатическому представительству и их персоналу" (далее – форма) разработана в соответствии с пунктом 4 статьи 131 Налогового кодекса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составляется дипломатическими представительствами и их персоналом (далее – Представительство).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органы государственных доходов.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 либо иным уполномоченным на то должностным лицом Представительства и заверяется печатью.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следующим образом: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формы "Общая информация о Представительстве" указывается: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(бизнес-идентификационный номер) Представительства;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составлена сводная ведомость (реестр). Квартал указывается арабскими цифрами, соответствующими порядковому номеру квартала;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Представительства; индивидуальный идентификационный код (ИИК) и код бенефициара (КБе);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банковские реквизиты, включающие в себя бизнес-идентификационный номер налогоплательщика-банка, банковский идентификационный код (БИК) и наименование банка;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листов по приложению 1 к реестру;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листов по приложению 2 к реестру;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вид сводной ведомости (реестра) – очередная или дополнительная – производится отметка в соответствующей ячейке.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"Сумма НДС, предъявленного к возврату по приобретенным на территории Республики Казахстан товарам, работам, услугам" указываются: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строка 001.00.001 Сумма НДС, предъявленного к возврату по приобретенным товарам, работам, услугам – сумма налога на добавленную стоимость, подлежащего возврату, в том числе: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А – сумма налога на добавленную стоимость, подлежащего возврату на счета Представительства;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В – сумма налога на добавленную стоимость, подлежащего возврату на счета лицам, относящимся к дипломатическому, административно-техническому персоналу этих представительств, включая членов их семей, проживающих вместе с ними, консульским должностным лицам, консульским служащим, включая членов их семей, проживающих вместе с ними (далее – Персонал) Представительства.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формы "Ответственность Представительства" указывается: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формы "фамилия, имя, отчество руководителя или уполномоченного Представительства" – указываются фамилия, имя, отчество (если оно указано в документе, удостоверяющем личность) и подпись руководителя либо иного уполномоченного представителя Представительства и заверяется печатью;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"Дата подачи реестра" – указываются дата представления сводной ведомости (реестра) в орган государственных доходов;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"Код органа государственных доходов" – указываются код органа государственных доходов по месту нахождения Представительства и заполняется руководителем либо иным уполномоченным представителем Представительства;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должностного органа государственных доходов, принявшего реестр" – указываются фамилия, имя, отчество (если оно указано в документе, удостоверяющем личность) работника органа государственных доходов, принявшего сводную ведомость (реестр);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"Дата приема реестра" – указывается дата представления сводной ведомости (реестра);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"Входящий номер документа" – указывается регистрационный номер сводной ведомости (реестра), присваиваемый органом государственных доходов;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"Дата почтового штемпеля" – указывается дата почтового штемпеля, проставленного почтовой или иной организацией связи.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НДС, предъявленного к возврату по приобретенным на территории Республики Казахстан товарам, работам, услугам Представительством"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1 к реестру)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заполняется следующим образом: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"Общая информация о Представительстве" указывается: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Представительства;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составлена сводная ведомость (реестр). Квартал указывается арабскими цифрами, соответствующими порядковому номеру квартала;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Представительства.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"Сумма НДС, предъявленного к возврату по приобретенным на территории Республики Казахстан товарам, работам, услугам Представительством" указывается: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– порядковый номер строки;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– индивидуальный идентификационный номер налогоплательщика или бизнес-идентификационный номер налогоплательщика-поставщика;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– серия и номер свидетельства о постановке на регистрационный учет по НДС поставщика;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– номер документа на приобретение;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– дата выписки документа на приобретение;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F – порядковый номер строки;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– номер документа на оплату;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 – дата выписки документа на оплату;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– стоимость приобретенных товаров, работ, услуг без НДС;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– сумма НДС.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J "Сумма НДС" приложения 1 к Реестру "Сумма НДС, предъявленного к возврату по приобретенным на территории Республики Казахстан товарам, работам, услугам" переносится в строку 001.00.001 "А" Сводной ведомости (реестр) по приобретенным товарам, выполненным работам, оказанным услугам дипломатическому представительству и их персоналу.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НДС, предъявленного к возврату по приобретенным на территории Республики Казахстан товарам, работам, услугам Персоналом"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2 к реестру)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предназначено для отражения сведений о Персонале Представительства, на счета которого производится возврат налога на добавленную стоимость.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информация" указывается: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персонала;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Представительства;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период, за который составлена сводная ведомость (реестр). Квартал указывается арабскими цифрами, соответствующими порядковому номеру квартала;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персонала, индивидуальный идентификационный код (ИИК) и код бенефициара (КБе);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банковские реквизиты, включающие в себя бизнес-идентификационный номер налогоплательщика-банка, банковский идентификационный код (БИК) и наименование банка.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"Сумма НДС, предъявленного к возврату по приобретенным на территории Республики Казахстан товарам, работам, услугам Представительства" указывается: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– порядковый номер строки;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– индивидуальный идентификационный номер налогоплательщика или бизнес-идентификационный номер налогоплательщика-поставщика;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– серия и номер свидетельства о постановке на регистрационный учет по НДС поставщика;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– номер документа на приобретение;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– дата выписки документа на приобретение;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F – порядковый номер строки;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– номер документа на оплату;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 – дата выписки документа на оплату;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– стоимость приобретенных товаров, работ, услуг без НДС;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– сумма НДС.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J "Сумма НДС" приложения 2 к Реестру "Сумма НДС, предъявленного к возврату по приобретенным на территории Республики Казахстан товарам, работам, услугам" переносится в строку 001.00.001 "В" Сводной ведомости (реестр) по приобретенным товарам, выполненным работам, оказанным услугам дипломатическому представительству и их персоналу.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