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a6bb" w14:textId="315a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кодов органов государственных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сентября 2025 года № 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коды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доходов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511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органов государственных доходов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государственных учреждений - органов государственных доходов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кодов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Буландинскому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Қонаев Департамента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Алатау Департамента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Атырауской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Кызылкогинскому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Катон-Карагайскому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Глубоковскому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Зайсанскому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Курчумскому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Тарбагатайскому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Уланскому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Шемонаихинскому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Алтай – городу Алтай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Риддеру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Усть-Каменогорску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Үлкен Нарын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Марқакөл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Самар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Таразу Департамента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Бурлинскому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Жанибекскому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Жангалинскому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Бәйтерек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Казталовскому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Каратобинскому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Сырымскому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Таскалинскому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Теректинскому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Бокейординскому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Акжаикскому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Чингирлаускому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Уральску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Сарани Департамента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Бухар-Жыраускому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Балхашу Департамента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Приозерску Департамента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Кызылординской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Кызылорде Департамента государственных доходов по Кызылординской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Костанаю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"Морпорт Актау" Департамента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Павлодару Департамента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Экибастузу Департамента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Кызылжарскому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имени Магжана Жумабаева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Жамбылскому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Есильскому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Мамлютскому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Шал акына Департамента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Аккайынскому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Тимирязевскому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Петропавловску Департамента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Айыртаускому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Акжарскому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Тайыншинскому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Уалихановскому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имени Габита Мусрепова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Казыгуртскому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Тюлкубасскому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Арыси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Туркестану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Сауран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государственных доходов по городу Шымкенту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Аль-Фарабийскому району Департамента государственных доходов по городу Шымкенту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Абайскому району Департамента государственных доходов по городу Шымкенту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Каратаускому району Департамента государственных доходов по городу Шымкенту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Алматы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Астане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Байқоныр Департамента государственных доходов по городу Астане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"Нұра" Департамента государственных доходов по городу Астане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"Сарайшық" Департамента государственных доходов по городу Астане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диспетчерское управление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области Жетісу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Панфиловскому району Департамента государственных доходов по области Жетісу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Талдыкоргану Департамента государственных доходов по области Жетісу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Жаңасемей Департамента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району Мақаншы Департамента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области Ұлытау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