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d5c40" w14:textId="e1d5c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приказы Министра финансов Республики Казахстан от 4 апреля 2025 года № 149 "Некоторые вопросы Единой бюджетной классификации Республики Казахстан" и от 4 апреля 2025 года № 150 "Об утверждении Таблицы распределения поступлений бюджета между уровнями бюджетов, контрольными счетами наличности Национального фонда Республики Казахстан, внебюджетных фондов, формируемых за счет неналоговых платежей, и бюджетами государств – членов Евразийского экономического союза"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15 августа 2025 года № 448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4 апреля 2025 года № 149 "Некоторые вопросы Единой бюджетной классификации Республики Казахстан" следующие дополнения: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Единой бюджетной классификации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утвержденной указанным приказом: 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классификации поступлений бюджета: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категории 2 "Неналоговые поступления":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классе 01 "Доходы от государственной собственности":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подклассе 6 "Вознаграждения за размещение бюджетных средств на банковских счетах":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спецификой 04 следующего содержания: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"04 Вознаграждения, полученные от размещения в финансовые инструменты временно свободных бюджетных средств cубъектами квазигосударственного сектора";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классификации расходов бюджета: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01 "Государственные услуги общего характера":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9 "Прочие государственные услуги общего характера":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261 с бюджетной программой 017 следующего содержания: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"261 Управление образования области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017 Обеспечение проведения научных, научно-технических проектов и программ в регионе";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администратору бюджетных программ 265 "Управление предпринимательства и промышленности области": 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005 следующего содержания: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"005 Обеспечение проведения научных, научно-технических проектов и программ в регионе";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266 с бюджетной программой 017 следующего содержания: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"266 Управление предпринимательства и индустриально-инновационного развития области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017 Обеспечение проведения научных, научно-технических проектов и программ в регионе";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277 с бюджетной программой 006 следующего содержания: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"277 Управление промышленности и индустриально-инновационного развития области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006 Обеспечение проведения научных, научно-технических проектов и программ в регионе";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280 с бюджетной программой 008 следующего содержания: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"280 Управление индустриально-инновационного развития области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008 Обеспечение проведения научных, научно-технических проектов и программ в регионе";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302 с бюджетной программой 004 следующего содержания: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"302 Управление молодежной политики города республиканского значения, столицы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004 Обеспечение проведения научных, научно-технических проектов и программ в регионе";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07 "Жилищно-коммунальное хозяйство":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1 "Жилищное хозяйство":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администратору бюджетных программ 279 "Управление энергетики и жилищно-коммунального хозяйства области": 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046 "Кредитование районных (городов областного значения) бюджетов на реконструкцию и строительство систем тепло-, водоснабжения и водоотведения":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005 следующего содержания: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"005 За счет внутренних займов";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458 "Отдел жилищно-коммунального хозяйства, пассажирского транспорта и автомобильных дорог района (города областного значения)":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053 "Кредитование на реконструкцию и строительство систем тепло-, водоснабжения и водоотведения":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034 следующего содержания: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"034 За счет кредитов из областного бюджета из средств внутренних займов";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09 "Топливно-энергетический комплекс и недропользование":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1 "Топливо и энергетика":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458 "Отдел жилищно-коммунального хозяйства, пассажирского транспорта и автомобильных дорог района (города областного значения)":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019 "Развитие теплоэнергетической системы":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034 следующего содержания: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"034 За счет кредитов из областного бюджета из средств внутренних займов";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10 "Сельское, водное, лесное, рыбное хозяйство, особо охраняемые природные территории, охрана окружающей среды и животного мира, земельные отношения":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2 "Водное хозяйство":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администратору бюджетных программ 255 "Управление сельского хозяйства области": 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023 следующего содержания: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"023 Субсидирование части расходов, понесенных сельскохозяйственным товаропроизводителем при инвестиционных вложениях, направленных на внедрение водосберегающих технологий орошения";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администратору бюджетных программ 741 "Управление сельского хозяйства и земельных отношений области": 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043 следующего содержания: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"043 Субсидирование части расходов, понесенных сельскохозяйственным товаропроизводителем при инвестиционных вложениях, направленных на внедрение водосберегающих технологий орошения";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13 "Прочие":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9 "Прочие":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администратору бюджетных программ 466 "Отдел архитектуры, градостроительства и строительства района (города областного значения)": 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071 "Развитие социальной и инженерной инфраструктуры окраин городов":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028 следующего содержания: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"028 За счет трансфертов из областного бюджета".</w:t>
      </w:r>
    </w:p>
    <w:bookmarkEnd w:id="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4 апреля 2025 года № 150 "Об утверждении Таблицы распределения поступлений бюджета между уровнями бюджетов, контрольными счетами наличности Национального фонда Республики Казахстан, внебюджетных фондов, формируемых за счет неналоговых платежей, и бюджетами государств - членов Евразийского экономического союза" следующее дополнение: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Таблице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распределения поступлений бюджета между уровнями бюджетов, контрольными счетами наличности Национального фонда Республики Казахстан, внебюджетных фондов, формируемых за счет неналоговых платежей, и бюджетами государств – членов Евразийского экономического союза, утвержденной указанным приказом:</w:t>
      </w:r>
    </w:p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категории 2 "Неналоговые поступления":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классе 01 "Доходы от государственной собственности":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подклассе 6 "Вознаграждения за размещение бюджетных средств на банковских счетах":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строкой следующего содержания: 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Вознаграждения, полученные от размещения в финансовые инструменты временно свободных бюджетных средств субъектами квазигосударственного сектора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бюджетного законодательства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копии настоящего приказа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 после его официального опубликования.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 финансов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Такиев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