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2645" w14:textId="83b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2025 года № 441.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автотранспорта органов государственных доходов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ведомств Министерства финансов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 5 октября 2021 года № 1025 "О внесении изменений в приказ Первого заместителя Премьер-Министра Республики Казахстан – Министра финансов Республики Казахстан от 21 мая 2019 года № 470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внутренних закупок и активов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2025 года № 441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органов государственных доходов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– в редакции приказа Министра финансов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№385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столицы, по областям, городам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работников органов государственных доходов и территорий таможенного поста, в целях обеспечения контроля за соблюдением налогового таможенного законодательства, незаконного ввоза иностранных товаров через границу со странами Евразийского экономического союза (далее – ЕАЭС), внедрению мобильных групп в приграничных районах со странами ЕАЭС с правом остановки транспортных средств, проведения таможенного контроля и проверок;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шасси грузовых автомобилей и пассажирских автобусов, и микроавтобусов зависит от модели автомобиля.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Департаментов государственных доходов по областям, граничащим со странами Евразийского экономического союза установить следующие дополнительные натуральные нормы: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области Абай – 1 единица;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Актюбинской области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 единицы;</w:t>
      </w:r>
    </w:p>
    <w:bookmarkEnd w:id="24"/>
    <w:bookmarkStart w:name="z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Атырауской области – 1 единица;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Восточно-Казахстанской области – 1 единица;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Жамбылской области – 3 единицы;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Западно-Казахстанской области – 2 единицы;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Костанайской области – 2 единицы;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Павлодарской области – 2 единица;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Северо-Казахстанской области – 1 единица.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финансов РК от 09.06.2026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2025 года № 441</w:t>
            </w:r>
          </w:p>
        </w:tc>
      </w:tr>
    </w:tbl>
    <w:bookmarkStart w:name="z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ведомств Министерства финансов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Натуральные нормы – в редакции приказа Министра финансов РК от 09.06.2026 №385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приема и обработки информации государственных доходов Министерства финансов Республики Казахстан:</w:t>
            </w:r>
          </w:p>
          <w:bookmarkEnd w:id="35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Специфические помещения для органов государственного казначейства:</w:t>
            </w:r>
          </w:p>
          <w:bookmarkEnd w:id="37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по областям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столицы,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