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98dd4" w14:textId="3c98d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ведения бюджетного учета</w:t>
      </w:r>
    </w:p>
    <w:p>
      <w:pPr>
        <w:spacing w:after="0"/>
        <w:ind w:left="0"/>
        <w:jc w:val="both"/>
      </w:pPr>
      <w:r>
        <w:rPr>
          <w:rFonts w:ascii="Times New Roman"/>
          <w:b w:val="false"/>
          <w:i w:val="false"/>
          <w:color w:val="000000"/>
          <w:sz w:val="28"/>
        </w:rPr>
        <w:t>Приказ Министра финансов Республики Казахстан от 28 мая 2025 года № 258.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Введение в действие см. п. 3.</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117 Бюджетного кодекса Республики Казахстан ПРИКАЗЫВАЮ:</w:t>
      </w:r>
    </w:p>
    <w:bookmarkEnd w:id="0"/>
    <w:bookmarkStart w:name="z6" w:id="1"/>
    <w:p>
      <w:pPr>
        <w:spacing w:after="0"/>
        <w:ind w:left="0"/>
        <w:jc w:val="both"/>
      </w:pPr>
      <w:r>
        <w:rPr>
          <w:rFonts w:ascii="Times New Roman"/>
          <w:b w:val="false"/>
          <w:i w:val="false"/>
          <w:color w:val="000000"/>
          <w:sz w:val="28"/>
        </w:rPr>
        <w:t>
      1. Утвердить прилагаемые:</w:t>
      </w:r>
    </w:p>
    <w:bookmarkEnd w:id="1"/>
    <w:bookmarkStart w:name="z7"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ведения бюджетного учета на 2025 финансовый год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Правила</w:t>
      </w:r>
      <w:r>
        <w:rPr>
          <w:rFonts w:ascii="Times New Roman"/>
          <w:b w:val="false"/>
          <w:i w:val="false"/>
          <w:color w:val="000000"/>
          <w:sz w:val="28"/>
        </w:rPr>
        <w:t xml:space="preserve"> ведения бюджетного учета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10" w:id="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w:t>
      </w:r>
    </w:p>
    <w:bookmarkEnd w:id="4"/>
    <w:bookmarkStart w:name="z12" w:id="5"/>
    <w:p>
      <w:pPr>
        <w:spacing w:after="0"/>
        <w:ind w:left="0"/>
        <w:jc w:val="both"/>
      </w:pPr>
      <w:r>
        <w:rPr>
          <w:rFonts w:ascii="Times New Roman"/>
          <w:b w:val="false"/>
          <w:i w:val="false"/>
          <w:color w:val="000000"/>
          <w:sz w:val="28"/>
        </w:rPr>
        <w:t>
      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5"/>
    <w:bookmarkStart w:name="z13" w:id="6"/>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его официального опубликования.</w:t>
      </w:r>
    </w:p>
    <w:bookmarkEnd w:id="6"/>
    <w:bookmarkStart w:name="z14" w:id="7"/>
    <w:p>
      <w:pPr>
        <w:spacing w:after="0"/>
        <w:ind w:left="0"/>
        <w:jc w:val="both"/>
      </w:pPr>
      <w:r>
        <w:rPr>
          <w:rFonts w:ascii="Times New Roman"/>
          <w:b w:val="false"/>
          <w:i w:val="false"/>
          <w:color w:val="000000"/>
          <w:sz w:val="28"/>
        </w:rPr>
        <w:t xml:space="preserve">
      3. Настоящий приказ вводится в действие по истечении десяти календарных дней после дня его первого официального опубликования за исключением абзаца третьего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который вводится в действие с 1 января 2026 года.</w:t>
      </w:r>
    </w:p>
    <w:bookmarkEnd w:id="7"/>
    <w:bookmarkStart w:name="z15" w:id="8"/>
    <w:p>
      <w:pPr>
        <w:spacing w:after="0"/>
        <w:ind w:left="0"/>
        <w:jc w:val="both"/>
      </w:pPr>
      <w:r>
        <w:rPr>
          <w:rFonts w:ascii="Times New Roman"/>
          <w:b w:val="false"/>
          <w:i w:val="false"/>
          <w:color w:val="000000"/>
          <w:sz w:val="28"/>
        </w:rPr>
        <w:t xml:space="preserve">
      При этом, абзац второй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действует по 31 декабря 2025 года включительно.</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финансов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мая 2025 года № 258</w:t>
            </w:r>
          </w:p>
        </w:tc>
      </w:tr>
    </w:tbl>
    <w:bookmarkStart w:name="z18" w:id="9"/>
    <w:p>
      <w:pPr>
        <w:spacing w:after="0"/>
        <w:ind w:left="0"/>
        <w:jc w:val="left"/>
      </w:pPr>
      <w:r>
        <w:rPr>
          <w:rFonts w:ascii="Times New Roman"/>
          <w:b/>
          <w:i w:val="false"/>
          <w:color w:val="000000"/>
        </w:rPr>
        <w:t xml:space="preserve"> Правила ведения бюджетного учета на 2025 финансовый год</w:t>
      </w:r>
    </w:p>
    <w:bookmarkEnd w:id="9"/>
    <w:bookmarkStart w:name="z19" w:id="10"/>
    <w:p>
      <w:pPr>
        <w:spacing w:after="0"/>
        <w:ind w:left="0"/>
        <w:jc w:val="left"/>
      </w:pPr>
      <w:r>
        <w:rPr>
          <w:rFonts w:ascii="Times New Roman"/>
          <w:b/>
          <w:i w:val="false"/>
          <w:color w:val="000000"/>
        </w:rPr>
        <w:t xml:space="preserve"> Глава 1. Общие положения</w:t>
      </w:r>
    </w:p>
    <w:bookmarkEnd w:id="10"/>
    <w:bookmarkStart w:name="z20" w:id="11"/>
    <w:p>
      <w:pPr>
        <w:spacing w:after="0"/>
        <w:ind w:left="0"/>
        <w:jc w:val="both"/>
      </w:pPr>
      <w:r>
        <w:rPr>
          <w:rFonts w:ascii="Times New Roman"/>
          <w:b w:val="false"/>
          <w:i w:val="false"/>
          <w:color w:val="000000"/>
          <w:sz w:val="28"/>
        </w:rPr>
        <w:t xml:space="preserve">
      1. Настоящие Правила ведения бюджетного учета на 2025 финансовый год (далее – Правила)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117 Бюджетным кодексом Республики Казахстан (далее – Бюджетный кодекс) и определяют порядок ведения бюджетного учета исполнения республиканского и местных бюджетов.</w:t>
      </w:r>
    </w:p>
    <w:bookmarkEnd w:id="11"/>
    <w:bookmarkStart w:name="z21" w:id="12"/>
    <w:p>
      <w:pPr>
        <w:spacing w:after="0"/>
        <w:ind w:left="0"/>
        <w:jc w:val="both"/>
      </w:pPr>
      <w:r>
        <w:rPr>
          <w:rFonts w:ascii="Times New Roman"/>
          <w:b w:val="false"/>
          <w:i w:val="false"/>
          <w:color w:val="000000"/>
          <w:sz w:val="28"/>
        </w:rPr>
        <w:t>
      Уполномоченные органы по исполнению бюджета, государственное казначейство и аппараты акимов городов районного значения, сел, поселков, сельских округов (далее – уполномоченные органы по исполнению бюджета) осуществляют ведение бюджетного учета в соответствии с настоящими Правилами.</w:t>
      </w:r>
    </w:p>
    <w:bookmarkEnd w:id="12"/>
    <w:bookmarkStart w:name="z22" w:id="13"/>
    <w:p>
      <w:pPr>
        <w:spacing w:after="0"/>
        <w:ind w:left="0"/>
        <w:jc w:val="both"/>
      </w:pPr>
      <w:r>
        <w:rPr>
          <w:rFonts w:ascii="Times New Roman"/>
          <w:b w:val="false"/>
          <w:i w:val="false"/>
          <w:color w:val="000000"/>
          <w:sz w:val="28"/>
        </w:rPr>
        <w:t>
      Бюджетный учет – упорядоченная система сбора, регистрации и обобщения информации в денежном выражении об операциях с единого казначейского счета и счетов государственных учреждений, на кассовой основе, регламентированная бюджетным законодательством Республики Казахстан.</w:t>
      </w:r>
    </w:p>
    <w:bookmarkEnd w:id="13"/>
    <w:bookmarkStart w:name="z23" w:id="14"/>
    <w:p>
      <w:pPr>
        <w:spacing w:after="0"/>
        <w:ind w:left="0"/>
        <w:jc w:val="both"/>
      </w:pPr>
      <w:r>
        <w:rPr>
          <w:rFonts w:ascii="Times New Roman"/>
          <w:b w:val="false"/>
          <w:i w:val="false"/>
          <w:color w:val="000000"/>
          <w:sz w:val="28"/>
        </w:rPr>
        <w:t>
      Единый казначейский счет включает остатки денег контрольных счетов наличности.</w:t>
      </w:r>
    </w:p>
    <w:bookmarkEnd w:id="14"/>
    <w:bookmarkStart w:name="z24" w:id="15"/>
    <w:p>
      <w:pPr>
        <w:spacing w:after="0"/>
        <w:ind w:left="0"/>
        <w:jc w:val="both"/>
      </w:pPr>
      <w:r>
        <w:rPr>
          <w:rFonts w:ascii="Times New Roman"/>
          <w:b w:val="false"/>
          <w:i w:val="false"/>
          <w:color w:val="000000"/>
          <w:sz w:val="28"/>
        </w:rPr>
        <w:t>
      Бюджетный учет представляет собой учет исполнения бюджетов, осуществляемый на кассовой основе, при котором операции отражаются на счетах способом двойной записи в соответствии с планом счетов. Бюджетный учет ведется в национальной валюте Республики Казахстан.</w:t>
      </w:r>
    </w:p>
    <w:bookmarkEnd w:id="15"/>
    <w:bookmarkStart w:name="z25" w:id="16"/>
    <w:p>
      <w:pPr>
        <w:spacing w:after="0"/>
        <w:ind w:left="0"/>
        <w:jc w:val="both"/>
      </w:pPr>
      <w:r>
        <w:rPr>
          <w:rFonts w:ascii="Times New Roman"/>
          <w:b w:val="false"/>
          <w:i w:val="false"/>
          <w:color w:val="000000"/>
          <w:sz w:val="28"/>
        </w:rPr>
        <w:t>
      Бюджетный учет охватывает все операции по исполнению бюджета, связанные с выполнением комплекса мероприятий по обеспечению поступлений в бюджет, реализации бюджетных программ (подпрограмм), финансированию дефицита (использованию профицита бюджета) и движением денежных средств на контрольных счетах наличности предназначенных для учета операций, связанных с зачислением поступлений в республиканский и местные бюджеты и проведением расходов из республиканского и местных бюджетов, и обеспечивает характеристику состояния бюджета в процессе его исполнения.</w:t>
      </w:r>
    </w:p>
    <w:bookmarkEnd w:id="16"/>
    <w:bookmarkStart w:name="z26" w:id="17"/>
    <w:p>
      <w:pPr>
        <w:spacing w:after="0"/>
        <w:ind w:left="0"/>
        <w:jc w:val="both"/>
      </w:pPr>
      <w:r>
        <w:rPr>
          <w:rFonts w:ascii="Times New Roman"/>
          <w:b w:val="false"/>
          <w:i w:val="false"/>
          <w:color w:val="000000"/>
          <w:sz w:val="28"/>
        </w:rPr>
        <w:t>
      Данные бюджетного учета являются основой составления бюджетной отчетности по исполнению бюджета.</w:t>
      </w:r>
    </w:p>
    <w:bookmarkEnd w:id="17"/>
    <w:bookmarkStart w:name="z27" w:id="18"/>
    <w:p>
      <w:pPr>
        <w:spacing w:after="0"/>
        <w:ind w:left="0"/>
        <w:jc w:val="both"/>
      </w:pPr>
      <w:r>
        <w:rPr>
          <w:rFonts w:ascii="Times New Roman"/>
          <w:b w:val="false"/>
          <w:i w:val="false"/>
          <w:color w:val="000000"/>
          <w:sz w:val="28"/>
        </w:rPr>
        <w:t>
      Руководитель уполномоченного органа по исполнению бюджета создает необходимые условия для правильного ведения бюджетного учета, обеспечивает выполнение структурным подразделением по бюджетному учету уполномоченного органа по исполнению бюджета требований, предусмотренных настоящими Правилами в части порядка ведения бюджетного учета исполнения бюджета, оформления и представления для учета документов и сведений.</w:t>
      </w:r>
    </w:p>
    <w:bookmarkEnd w:id="18"/>
    <w:bookmarkStart w:name="z28" w:id="19"/>
    <w:p>
      <w:pPr>
        <w:spacing w:after="0"/>
        <w:ind w:left="0"/>
        <w:jc w:val="both"/>
      </w:pPr>
      <w:r>
        <w:rPr>
          <w:rFonts w:ascii="Times New Roman"/>
          <w:b w:val="false"/>
          <w:i w:val="false"/>
          <w:color w:val="000000"/>
          <w:sz w:val="28"/>
        </w:rPr>
        <w:t>
      2. Руководитель структурного подразделения по бюджетному учету уполномоченного органа по исполнению бюджета в своей работе руководствуется настоящими Правилами.</w:t>
      </w:r>
    </w:p>
    <w:bookmarkEnd w:id="19"/>
    <w:bookmarkStart w:name="z29" w:id="20"/>
    <w:p>
      <w:pPr>
        <w:spacing w:after="0"/>
        <w:ind w:left="0"/>
        <w:jc w:val="both"/>
      </w:pPr>
      <w:r>
        <w:rPr>
          <w:rFonts w:ascii="Times New Roman"/>
          <w:b w:val="false"/>
          <w:i w:val="false"/>
          <w:color w:val="000000"/>
          <w:sz w:val="28"/>
        </w:rPr>
        <w:t>
      3. Руководитель структурного подразделения по бюджетному учету уполномоченного органа по исполнению бюджета осуществляет контроль и обеспечивает отражение на счетах бюджетного учета всех осуществляемых уполномоченным органом по исполнению бюджета операций по исполнению бюджета, составление отчетов об исполнении бюджетов.</w:t>
      </w:r>
    </w:p>
    <w:bookmarkEnd w:id="20"/>
    <w:bookmarkStart w:name="z30" w:id="21"/>
    <w:p>
      <w:pPr>
        <w:spacing w:after="0"/>
        <w:ind w:left="0"/>
        <w:jc w:val="both"/>
      </w:pPr>
      <w:r>
        <w:rPr>
          <w:rFonts w:ascii="Times New Roman"/>
          <w:b w:val="false"/>
          <w:i w:val="false"/>
          <w:color w:val="000000"/>
          <w:sz w:val="28"/>
        </w:rPr>
        <w:t>
      4. Руководитель структурного подразделения по бюджетному учету уполномоченного органа по исполнению бюджета не принимает к исполнению и оформлению документы по операциям, противоречащим бюджетному законодательству Республики Казахстан и нарушающим финансовую дисциплину.</w:t>
      </w:r>
    </w:p>
    <w:bookmarkEnd w:id="21"/>
    <w:bookmarkStart w:name="z31" w:id="22"/>
    <w:p>
      <w:pPr>
        <w:spacing w:after="0"/>
        <w:ind w:left="0"/>
        <w:jc w:val="both"/>
      </w:pPr>
      <w:r>
        <w:rPr>
          <w:rFonts w:ascii="Times New Roman"/>
          <w:b w:val="false"/>
          <w:i w:val="false"/>
          <w:color w:val="000000"/>
          <w:sz w:val="28"/>
        </w:rPr>
        <w:t>
      5. При ведении бюджетного учета руководитель структурного подразделения по бюджетному учету уполномоченного органа по исполнению бюджета определяет служебные обязанности для работников соответствующего структурного подразделения по бюджетному учету и обеспечивает контроль за их выполнением.</w:t>
      </w:r>
    </w:p>
    <w:bookmarkEnd w:id="22"/>
    <w:bookmarkStart w:name="z32" w:id="23"/>
    <w:p>
      <w:pPr>
        <w:spacing w:after="0"/>
        <w:ind w:left="0"/>
        <w:jc w:val="left"/>
      </w:pPr>
      <w:r>
        <w:rPr>
          <w:rFonts w:ascii="Times New Roman"/>
          <w:b/>
          <w:i w:val="false"/>
          <w:color w:val="000000"/>
        </w:rPr>
        <w:t xml:space="preserve"> Глава 2. Документы учета</w:t>
      </w:r>
    </w:p>
    <w:bookmarkEnd w:id="23"/>
    <w:bookmarkStart w:name="z33" w:id="24"/>
    <w:p>
      <w:pPr>
        <w:spacing w:after="0"/>
        <w:ind w:left="0"/>
        <w:jc w:val="both"/>
      </w:pPr>
      <w:r>
        <w:rPr>
          <w:rFonts w:ascii="Times New Roman"/>
          <w:b w:val="false"/>
          <w:i w:val="false"/>
          <w:color w:val="000000"/>
          <w:sz w:val="28"/>
        </w:rPr>
        <w:t xml:space="preserve">
      6. Документы бюджетного учета, предоставляемые органами государственного казначейства посредством системы электронного документооборота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электронном документе и электронной цифровой подписи" (далее – электронный документооборот) формируются в электронном виде посредством Интегрированной информационной системой казначейства, удостоверяются электронной цифровой подписью органов государственного казначейства и уполномоченных органов по исполнению бюджета.</w:t>
      </w:r>
    </w:p>
    <w:bookmarkEnd w:id="24"/>
    <w:bookmarkStart w:name="z34" w:id="25"/>
    <w:p>
      <w:pPr>
        <w:spacing w:after="0"/>
        <w:ind w:left="0"/>
        <w:jc w:val="both"/>
      </w:pPr>
      <w:r>
        <w:rPr>
          <w:rFonts w:ascii="Times New Roman"/>
          <w:b w:val="false"/>
          <w:i w:val="false"/>
          <w:color w:val="000000"/>
          <w:sz w:val="28"/>
        </w:rPr>
        <w:t xml:space="preserve">
      7. Первичные учетные документы, представленные органами государственного казначейства в соответствии с Процедурами казначейского исполнения бюджета и их кассовое обслуживания, определяемые уполномоченным органом по исполнению бюджета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101 Бюджетного кодекса, проверяются уполномоченными органами по исполнению бюджета на правильность отражения оборотов и остатков по контрольным счетам наличности соответствующих бюджетов, после чего принимаются к исполнению и учету.</w:t>
      </w:r>
    </w:p>
    <w:bookmarkEnd w:id="25"/>
    <w:bookmarkStart w:name="z35" w:id="26"/>
    <w:p>
      <w:pPr>
        <w:spacing w:after="0"/>
        <w:ind w:left="0"/>
        <w:jc w:val="both"/>
      </w:pPr>
      <w:r>
        <w:rPr>
          <w:rFonts w:ascii="Times New Roman"/>
          <w:b w:val="false"/>
          <w:i w:val="false"/>
          <w:color w:val="000000"/>
          <w:sz w:val="28"/>
        </w:rPr>
        <w:t>
      8. Для ежедневного учета исполнения местных бюджетов, органы государственного казначейства предоставляют посредством электронного документооборота местным уполномоченным органам по исполнению бюджета отчеты по форме 5-34А "Отчет об остатках на контрольных счетах наличности платных услуг, благотворительной помощи, временного размещения денег, реконвертации внешнего займа или связанного гранта, субъектов квазигосударственного сектора, операторов финансовой поддержки и государственных закупок" в своде по соответствующему местному бюджету.</w:t>
      </w:r>
    </w:p>
    <w:bookmarkEnd w:id="26"/>
    <w:bookmarkStart w:name="z36" w:id="27"/>
    <w:p>
      <w:pPr>
        <w:spacing w:after="0"/>
        <w:ind w:left="0"/>
        <w:jc w:val="both"/>
      </w:pPr>
      <w:r>
        <w:rPr>
          <w:rFonts w:ascii="Times New Roman"/>
          <w:b w:val="false"/>
          <w:i w:val="false"/>
          <w:color w:val="000000"/>
          <w:sz w:val="28"/>
        </w:rPr>
        <w:t>
      9. Местные уполномоченные органы по исполнению бюджета осуществляют сверку оборотов за день по формам отчетности 2-19, 5-20, 5-34, 5-34А, 5-52:</w:t>
      </w:r>
    </w:p>
    <w:bookmarkEnd w:id="27"/>
    <w:bookmarkStart w:name="z37" w:id="28"/>
    <w:p>
      <w:pPr>
        <w:spacing w:after="0"/>
        <w:ind w:left="0"/>
        <w:jc w:val="both"/>
      </w:pPr>
      <w:r>
        <w:rPr>
          <w:rFonts w:ascii="Times New Roman"/>
          <w:b w:val="false"/>
          <w:i w:val="false"/>
          <w:color w:val="000000"/>
          <w:sz w:val="28"/>
        </w:rPr>
        <w:t>
      общая сумма строки "Итого" по столбцам "Входящий остаток", "Дебет", "Кредит", "Исходящий остаток" отчета по формам 5-34, 5-34А за день должна быть равна общей сумме строк "Входящий остаток", "Исходящий остаток", "Итого" по столбцам "Дебет", "Кредит" отчета по форме 5-20 за день;</w:t>
      </w:r>
    </w:p>
    <w:bookmarkEnd w:id="28"/>
    <w:bookmarkStart w:name="z38" w:id="29"/>
    <w:p>
      <w:pPr>
        <w:spacing w:after="0"/>
        <w:ind w:left="0"/>
        <w:jc w:val="both"/>
      </w:pPr>
      <w:r>
        <w:rPr>
          <w:rFonts w:ascii="Times New Roman"/>
          <w:b w:val="false"/>
          <w:i w:val="false"/>
          <w:color w:val="000000"/>
          <w:sz w:val="28"/>
        </w:rPr>
        <w:t>
      сумма разницы между суммами строки "Распределение доходов" по столбцу "Дебет" и строки "Распределение доходов" по столбцу "Кредит" отчета по форме 5-20 за день должна быть равна сумме строки соответствующего бюджета столбца, отражающего сумму поступлений за день в данный бюджет, отчета по форме 2-19;</w:t>
      </w:r>
    </w:p>
    <w:bookmarkEnd w:id="29"/>
    <w:bookmarkStart w:name="z39" w:id="30"/>
    <w:p>
      <w:pPr>
        <w:spacing w:after="0"/>
        <w:ind w:left="0"/>
        <w:jc w:val="both"/>
      </w:pPr>
      <w:r>
        <w:rPr>
          <w:rFonts w:ascii="Times New Roman"/>
          <w:b w:val="false"/>
          <w:i w:val="false"/>
          <w:color w:val="000000"/>
          <w:sz w:val="28"/>
        </w:rPr>
        <w:t>
      сумма строки "Итого" по столбцу "Исходящий остаток" отчета по форме 5-34 по соответствующему бюджету равняется сумме разницы строки "Итого" по столбцу соответствующего бюджета (поступления соответствующего бюджета с начала года) отчета по форме 2-19 и строки "Всего по отчету" по столбцу "Расходы с начала года" отчета по форме 5-52 "Сводный отчет по расходам";</w:t>
      </w:r>
    </w:p>
    <w:bookmarkEnd w:id="30"/>
    <w:bookmarkStart w:name="z40" w:id="31"/>
    <w:p>
      <w:pPr>
        <w:spacing w:after="0"/>
        <w:ind w:left="0"/>
        <w:jc w:val="both"/>
      </w:pPr>
      <w:r>
        <w:rPr>
          <w:rFonts w:ascii="Times New Roman"/>
          <w:b w:val="false"/>
          <w:i w:val="false"/>
          <w:color w:val="000000"/>
          <w:sz w:val="28"/>
        </w:rPr>
        <w:t>
      сумма строки "Итого" по столбцу "Входящий остаток" отчета по форме 5-34 за день должна соответствовать сумме строки "Итого" по столбцу "Исходящий остаток" отчета по форме 5-34 предыдущего операционного дня.</w:t>
      </w:r>
    </w:p>
    <w:bookmarkEnd w:id="31"/>
    <w:bookmarkStart w:name="z41" w:id="32"/>
    <w:p>
      <w:pPr>
        <w:spacing w:after="0"/>
        <w:ind w:left="0"/>
        <w:jc w:val="left"/>
      </w:pPr>
      <w:r>
        <w:rPr>
          <w:rFonts w:ascii="Times New Roman"/>
          <w:b/>
          <w:i w:val="false"/>
          <w:color w:val="000000"/>
        </w:rPr>
        <w:t xml:space="preserve"> Глава 3. Регистры учета исполнения бюджетов</w:t>
      </w:r>
    </w:p>
    <w:bookmarkEnd w:id="32"/>
    <w:bookmarkStart w:name="z42" w:id="33"/>
    <w:p>
      <w:pPr>
        <w:spacing w:after="0"/>
        <w:ind w:left="0"/>
        <w:jc w:val="both"/>
      </w:pPr>
      <w:r>
        <w:rPr>
          <w:rFonts w:ascii="Times New Roman"/>
          <w:b w:val="false"/>
          <w:i w:val="false"/>
          <w:color w:val="000000"/>
          <w:sz w:val="28"/>
        </w:rPr>
        <w:t>
      10. Учет операций по исполнению бюджетов ведется в следующих учетных регистрах:</w:t>
      </w:r>
    </w:p>
    <w:bookmarkEnd w:id="33"/>
    <w:bookmarkStart w:name="z43" w:id="34"/>
    <w:p>
      <w:pPr>
        <w:spacing w:after="0"/>
        <w:ind w:left="0"/>
        <w:jc w:val="both"/>
      </w:pPr>
      <w:r>
        <w:rPr>
          <w:rFonts w:ascii="Times New Roman"/>
          <w:b w:val="false"/>
          <w:i w:val="false"/>
          <w:color w:val="000000"/>
          <w:sz w:val="28"/>
        </w:rPr>
        <w:t xml:space="preserve">
      книга "Журнал-главная"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4"/>
    <w:bookmarkStart w:name="z44" w:id="35"/>
    <w:p>
      <w:pPr>
        <w:spacing w:after="0"/>
        <w:ind w:left="0"/>
        <w:jc w:val="both"/>
      </w:pPr>
      <w:r>
        <w:rPr>
          <w:rFonts w:ascii="Times New Roman"/>
          <w:b w:val="false"/>
          <w:i w:val="false"/>
          <w:color w:val="000000"/>
          <w:sz w:val="28"/>
        </w:rPr>
        <w:t xml:space="preserve">
      мемориальный ордер по единому казначейскому счету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5"/>
    <w:bookmarkStart w:name="z45" w:id="36"/>
    <w:p>
      <w:pPr>
        <w:spacing w:after="0"/>
        <w:ind w:left="0"/>
        <w:jc w:val="both"/>
      </w:pPr>
      <w:r>
        <w:rPr>
          <w:rFonts w:ascii="Times New Roman"/>
          <w:b w:val="false"/>
          <w:i w:val="false"/>
          <w:color w:val="000000"/>
          <w:sz w:val="28"/>
        </w:rPr>
        <w:t xml:space="preserve">
      мемориальный ордер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6"/>
    <w:bookmarkStart w:name="z46" w:id="37"/>
    <w:p>
      <w:pPr>
        <w:spacing w:after="0"/>
        <w:ind w:left="0"/>
        <w:jc w:val="both"/>
      </w:pPr>
      <w:r>
        <w:rPr>
          <w:rFonts w:ascii="Times New Roman"/>
          <w:b w:val="false"/>
          <w:i w:val="false"/>
          <w:color w:val="000000"/>
          <w:sz w:val="28"/>
        </w:rPr>
        <w:t xml:space="preserve">
      расшифровка по счетам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(предназначен для учета контрольных счетов наличности платных услуг, благотворительной помощи, временного размещения денег, целевого финансирования, реконвертации внешнего займа или связанного гранта, Национального фонда Республики Казахстан (далее – Национальный фонд), Фонда компенсации потерпевшим, Фонда поддержки инфраструктуры образования, счета местного исполнительного органа по поддержке инфраструктуры образования, Фонда социального медицинского страхования, Специального государственного фонда, центрального и (или) местного уполномоченных органов соответствующей сферы,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автономных организаций образования, бюджетных кредитов, единого оператора в сфере государственных закупок, счетов сумм до выяснения, счета вознаграждения на остаток денег, находящихся на едином казначейском счете;</w:t>
      </w:r>
    </w:p>
    <w:bookmarkEnd w:id="37"/>
    <w:bookmarkStart w:name="z47" w:id="38"/>
    <w:p>
      <w:pPr>
        <w:spacing w:after="0"/>
        <w:ind w:left="0"/>
        <w:jc w:val="both"/>
      </w:pPr>
      <w:r>
        <w:rPr>
          <w:rFonts w:ascii="Times New Roman"/>
          <w:b w:val="false"/>
          <w:i w:val="false"/>
          <w:color w:val="000000"/>
          <w:sz w:val="28"/>
        </w:rPr>
        <w:t xml:space="preserve">
      расшифровка размещенных с единого казначейского счета сумм во вклады (депозиты)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38"/>
    <w:bookmarkStart w:name="z48" w:id="39"/>
    <w:p>
      <w:pPr>
        <w:spacing w:after="0"/>
        <w:ind w:left="0"/>
        <w:jc w:val="both"/>
      </w:pPr>
      <w:r>
        <w:rPr>
          <w:rFonts w:ascii="Times New Roman"/>
          <w:b w:val="false"/>
          <w:i w:val="false"/>
          <w:color w:val="000000"/>
          <w:sz w:val="28"/>
        </w:rPr>
        <w:t xml:space="preserve">
      расшифровка размещенных сумм депозитов с местных бюджетов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39"/>
    <w:bookmarkStart w:name="z49" w:id="40"/>
    <w:p>
      <w:pPr>
        <w:spacing w:after="0"/>
        <w:ind w:left="0"/>
        <w:jc w:val="both"/>
      </w:pPr>
      <w:r>
        <w:rPr>
          <w:rFonts w:ascii="Times New Roman"/>
          <w:b w:val="false"/>
          <w:i w:val="false"/>
          <w:color w:val="000000"/>
          <w:sz w:val="28"/>
        </w:rPr>
        <w:t xml:space="preserve">
      расшифровка по поступлениям и расходам бюджета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40"/>
    <w:bookmarkStart w:name="z50" w:id="41"/>
    <w:p>
      <w:pPr>
        <w:spacing w:after="0"/>
        <w:ind w:left="0"/>
        <w:jc w:val="both"/>
      </w:pPr>
      <w:r>
        <w:rPr>
          <w:rFonts w:ascii="Times New Roman"/>
          <w:b w:val="false"/>
          <w:i w:val="false"/>
          <w:color w:val="000000"/>
          <w:sz w:val="28"/>
        </w:rPr>
        <w:t xml:space="preserve">
      баланс государственного казначейства по форме № 1,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41"/>
    <w:bookmarkStart w:name="z51" w:id="42"/>
    <w:p>
      <w:pPr>
        <w:spacing w:after="0"/>
        <w:ind w:left="0"/>
        <w:jc w:val="both"/>
      </w:pPr>
      <w:r>
        <w:rPr>
          <w:rFonts w:ascii="Times New Roman"/>
          <w:b w:val="false"/>
          <w:i w:val="false"/>
          <w:color w:val="000000"/>
          <w:sz w:val="28"/>
        </w:rPr>
        <w:t xml:space="preserve">
      баланс исполнения местного бюджета по форме № 1-М,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42"/>
    <w:bookmarkStart w:name="z52" w:id="43"/>
    <w:p>
      <w:pPr>
        <w:spacing w:after="0"/>
        <w:ind w:left="0"/>
        <w:jc w:val="both"/>
      </w:pPr>
      <w:r>
        <w:rPr>
          <w:rFonts w:ascii="Times New Roman"/>
          <w:b w:val="false"/>
          <w:i w:val="false"/>
          <w:color w:val="000000"/>
          <w:sz w:val="28"/>
        </w:rPr>
        <w:t xml:space="preserve">
      отчет о движении денег на Едином казначейском счете по форме № 2,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43"/>
    <w:bookmarkStart w:name="z53" w:id="44"/>
    <w:p>
      <w:pPr>
        <w:spacing w:after="0"/>
        <w:ind w:left="0"/>
        <w:jc w:val="both"/>
      </w:pPr>
      <w:r>
        <w:rPr>
          <w:rFonts w:ascii="Times New Roman"/>
          <w:b w:val="false"/>
          <w:i w:val="false"/>
          <w:color w:val="000000"/>
          <w:sz w:val="28"/>
        </w:rPr>
        <w:t xml:space="preserve">
      отчет о государственном и гарантированном государством долге, долг по поручительствам государства по форме № 3,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44"/>
    <w:bookmarkStart w:name="z54" w:id="45"/>
    <w:p>
      <w:pPr>
        <w:spacing w:after="0"/>
        <w:ind w:left="0"/>
        <w:jc w:val="both"/>
      </w:pPr>
      <w:r>
        <w:rPr>
          <w:rFonts w:ascii="Times New Roman"/>
          <w:b w:val="false"/>
          <w:i w:val="false"/>
          <w:color w:val="000000"/>
          <w:sz w:val="28"/>
        </w:rPr>
        <w:t xml:space="preserve">
      отчет по внешним займам и связанным грантам по форме № 4,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45"/>
    <w:bookmarkStart w:name="z55" w:id="46"/>
    <w:p>
      <w:pPr>
        <w:spacing w:after="0"/>
        <w:ind w:left="0"/>
        <w:jc w:val="both"/>
      </w:pPr>
      <w:r>
        <w:rPr>
          <w:rFonts w:ascii="Times New Roman"/>
          <w:b w:val="false"/>
          <w:i w:val="false"/>
          <w:color w:val="000000"/>
          <w:sz w:val="28"/>
        </w:rPr>
        <w:t xml:space="preserve">
      информация по расходованию резерва Правительства Республики Казахстан и местных исполнительных органов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46"/>
    <w:bookmarkStart w:name="z56" w:id="47"/>
    <w:p>
      <w:pPr>
        <w:spacing w:after="0"/>
        <w:ind w:left="0"/>
        <w:jc w:val="both"/>
      </w:pPr>
      <w:r>
        <w:rPr>
          <w:rFonts w:ascii="Times New Roman"/>
          <w:b w:val="false"/>
          <w:i w:val="false"/>
          <w:color w:val="000000"/>
          <w:sz w:val="28"/>
        </w:rPr>
        <w:t xml:space="preserve">
      сведения об остатках на счетах для учета сумм аккредитивов государственных учреждений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47"/>
    <w:bookmarkStart w:name="z57" w:id="48"/>
    <w:p>
      <w:pPr>
        <w:spacing w:after="0"/>
        <w:ind w:left="0"/>
        <w:jc w:val="both"/>
      </w:pPr>
      <w:r>
        <w:rPr>
          <w:rFonts w:ascii="Times New Roman"/>
          <w:b w:val="false"/>
          <w:i w:val="false"/>
          <w:color w:val="000000"/>
          <w:sz w:val="28"/>
        </w:rPr>
        <w:t xml:space="preserve">
      отчет о закрытии операционного дня по счетам в иностранной валюте по форме № 5,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48"/>
    <w:bookmarkStart w:name="z58" w:id="49"/>
    <w:p>
      <w:pPr>
        <w:spacing w:after="0"/>
        <w:ind w:left="0"/>
        <w:jc w:val="both"/>
      </w:pPr>
      <w:r>
        <w:rPr>
          <w:rFonts w:ascii="Times New Roman"/>
          <w:b w:val="false"/>
          <w:i w:val="false"/>
          <w:color w:val="000000"/>
          <w:sz w:val="28"/>
        </w:rPr>
        <w:t xml:space="preserve">
      отчет о движении денег местного бюджета по форме № 2-М,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49"/>
    <w:bookmarkStart w:name="z59" w:id="50"/>
    <w:p>
      <w:pPr>
        <w:spacing w:after="0"/>
        <w:ind w:left="0"/>
        <w:jc w:val="both"/>
      </w:pPr>
      <w:r>
        <w:rPr>
          <w:rFonts w:ascii="Times New Roman"/>
          <w:b w:val="false"/>
          <w:i w:val="false"/>
          <w:color w:val="000000"/>
          <w:sz w:val="28"/>
        </w:rPr>
        <w:t xml:space="preserve">
      расшифровка по счетам в иностранной валюте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50"/>
    <w:bookmarkStart w:name="z60" w:id="51"/>
    <w:p>
      <w:pPr>
        <w:spacing w:after="0"/>
        <w:ind w:left="0"/>
        <w:jc w:val="both"/>
      </w:pPr>
      <w:r>
        <w:rPr>
          <w:rFonts w:ascii="Times New Roman"/>
          <w:b w:val="false"/>
          <w:i w:val="false"/>
          <w:color w:val="000000"/>
          <w:sz w:val="28"/>
        </w:rPr>
        <w:t xml:space="preserve">
      отчет о закрытии операционного дня в интегрированной информационной системе казначейства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51"/>
    <w:bookmarkStart w:name="z61" w:id="52"/>
    <w:p>
      <w:pPr>
        <w:spacing w:after="0"/>
        <w:ind w:left="0"/>
        <w:jc w:val="both"/>
      </w:pPr>
      <w:r>
        <w:rPr>
          <w:rFonts w:ascii="Times New Roman"/>
          <w:b w:val="false"/>
          <w:i w:val="false"/>
          <w:color w:val="000000"/>
          <w:sz w:val="28"/>
        </w:rPr>
        <w:t xml:space="preserve">
      информация по расходованию средств внешних займов и связанных грантов в рамках инвестиционных проектов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bookmarkEnd w:id="52"/>
    <w:bookmarkStart w:name="z62" w:id="53"/>
    <w:p>
      <w:pPr>
        <w:spacing w:after="0"/>
        <w:ind w:left="0"/>
        <w:jc w:val="both"/>
      </w:pPr>
      <w:r>
        <w:rPr>
          <w:rFonts w:ascii="Times New Roman"/>
          <w:b w:val="false"/>
          <w:i w:val="false"/>
          <w:color w:val="000000"/>
          <w:sz w:val="28"/>
        </w:rPr>
        <w:t xml:space="preserve">
      справка по временно свободным бюджетным деньгам (депозитам), размещенным в Национальном Банке Республики Казахстан (далее – Национальный Банк), банках второго уровня и (или) Национальном операторе почты с Единого казначейского счета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w:t>
      </w:r>
    </w:p>
    <w:bookmarkEnd w:id="53"/>
    <w:bookmarkStart w:name="z63" w:id="54"/>
    <w:p>
      <w:pPr>
        <w:spacing w:after="0"/>
        <w:ind w:left="0"/>
        <w:jc w:val="both"/>
      </w:pPr>
      <w:r>
        <w:rPr>
          <w:rFonts w:ascii="Times New Roman"/>
          <w:b w:val="false"/>
          <w:i w:val="false"/>
          <w:color w:val="000000"/>
          <w:sz w:val="28"/>
        </w:rPr>
        <w:t xml:space="preserve">
      информация по кредитам, предоставленным из бюджета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54"/>
    <w:bookmarkStart w:name="z64" w:id="55"/>
    <w:p>
      <w:pPr>
        <w:spacing w:after="0"/>
        <w:ind w:left="0"/>
        <w:jc w:val="both"/>
      </w:pPr>
      <w:r>
        <w:rPr>
          <w:rFonts w:ascii="Times New Roman"/>
          <w:b w:val="false"/>
          <w:i w:val="false"/>
          <w:color w:val="000000"/>
          <w:sz w:val="28"/>
        </w:rPr>
        <w:t>
      11. Первичными документами для учета исполнения республиканского и местных бюджетов для государственного казначейства являются отчеты структурных подразделений согласно приложениям 11, 12, 13, 14, 15 и 18 к настоящим Правилам.</w:t>
      </w:r>
    </w:p>
    <w:bookmarkEnd w:id="55"/>
    <w:bookmarkStart w:name="z65" w:id="56"/>
    <w:p>
      <w:pPr>
        <w:spacing w:after="0"/>
        <w:ind w:left="0"/>
        <w:jc w:val="both"/>
      </w:pPr>
      <w:r>
        <w:rPr>
          <w:rFonts w:ascii="Times New Roman"/>
          <w:b w:val="false"/>
          <w:i w:val="false"/>
          <w:color w:val="000000"/>
          <w:sz w:val="28"/>
        </w:rPr>
        <w:t>
      Принятые к учету первичные документы оформляются мемориальными ордерами по всем операциям за день в течение 2 (двух) рабочих дней со дня получения, подписываются руководителем структурного подразделения по бюджетному учету уполномоченного органа по исполнению бюджета. Учет по внешним займам осуществляется по мере совершения операций.</w:t>
      </w:r>
    </w:p>
    <w:bookmarkEnd w:id="56"/>
    <w:bookmarkStart w:name="z66" w:id="57"/>
    <w:p>
      <w:pPr>
        <w:spacing w:after="0"/>
        <w:ind w:left="0"/>
        <w:jc w:val="both"/>
      </w:pPr>
      <w:r>
        <w:rPr>
          <w:rFonts w:ascii="Times New Roman"/>
          <w:b w:val="false"/>
          <w:i w:val="false"/>
          <w:color w:val="000000"/>
          <w:sz w:val="28"/>
        </w:rPr>
        <w:t>
      Записи в первичных документах должны производиться лишь такими пишущими средствами, которые обеспечивают сохранность записей в них в течение длительного времени.</w:t>
      </w:r>
    </w:p>
    <w:bookmarkEnd w:id="57"/>
    <w:bookmarkStart w:name="z67" w:id="58"/>
    <w:p>
      <w:pPr>
        <w:spacing w:after="0"/>
        <w:ind w:left="0"/>
        <w:jc w:val="both"/>
      </w:pPr>
      <w:r>
        <w:rPr>
          <w:rFonts w:ascii="Times New Roman"/>
          <w:b w:val="false"/>
          <w:i w:val="false"/>
          <w:color w:val="000000"/>
          <w:sz w:val="28"/>
        </w:rPr>
        <w:t>
      Мемориальные ордера до записи в учетных регистрах – нумеруются с номера один в последовательном порядке за каждый месяц в отдельности.</w:t>
      </w:r>
    </w:p>
    <w:bookmarkEnd w:id="58"/>
    <w:bookmarkStart w:name="z68" w:id="59"/>
    <w:p>
      <w:pPr>
        <w:spacing w:after="0"/>
        <w:ind w:left="0"/>
        <w:jc w:val="both"/>
      </w:pPr>
      <w:r>
        <w:rPr>
          <w:rFonts w:ascii="Times New Roman"/>
          <w:b w:val="false"/>
          <w:i w:val="false"/>
          <w:color w:val="000000"/>
          <w:sz w:val="28"/>
        </w:rPr>
        <w:t>
      Расшифровки формируются ежедневно за исключением расшифровки размещенных сумм депозитов, которая формируется после совершения операций по размещению денег во вклады (депозиты) или возврату основной суммы вкладов (депозитов), и являются приложениями к мемориальным ордерам.</w:t>
      </w:r>
    </w:p>
    <w:bookmarkEnd w:id="59"/>
    <w:bookmarkStart w:name="z69" w:id="60"/>
    <w:p>
      <w:pPr>
        <w:spacing w:after="0"/>
        <w:ind w:left="0"/>
        <w:jc w:val="both"/>
      </w:pPr>
      <w:r>
        <w:rPr>
          <w:rFonts w:ascii="Times New Roman"/>
          <w:b w:val="false"/>
          <w:i w:val="false"/>
          <w:color w:val="000000"/>
          <w:sz w:val="28"/>
        </w:rPr>
        <w:t>
      12. В книге "Журнал-главная" объединяются хронологические и систематические записи по субсчетам бюджетного учета исполнения бюджетов.</w:t>
      </w:r>
    </w:p>
    <w:bookmarkEnd w:id="60"/>
    <w:bookmarkStart w:name="z70" w:id="61"/>
    <w:p>
      <w:pPr>
        <w:spacing w:after="0"/>
        <w:ind w:left="0"/>
        <w:jc w:val="both"/>
      </w:pPr>
      <w:r>
        <w:rPr>
          <w:rFonts w:ascii="Times New Roman"/>
          <w:b w:val="false"/>
          <w:i w:val="false"/>
          <w:color w:val="000000"/>
          <w:sz w:val="28"/>
        </w:rPr>
        <w:t>
      При открытии книги на новый финансовый год по первой строке записываются суммы остатков по субсчетам за истекший год. Суммы актива баланса записываются в дебет, а суммы пассива – в кредит соответствующих субсчетов книги.</w:t>
      </w:r>
    </w:p>
    <w:bookmarkEnd w:id="61"/>
    <w:bookmarkStart w:name="z71" w:id="62"/>
    <w:p>
      <w:pPr>
        <w:spacing w:after="0"/>
        <w:ind w:left="0"/>
        <w:jc w:val="both"/>
      </w:pPr>
      <w:r>
        <w:rPr>
          <w:rFonts w:ascii="Times New Roman"/>
          <w:b w:val="false"/>
          <w:i w:val="false"/>
          <w:color w:val="000000"/>
          <w:sz w:val="28"/>
        </w:rPr>
        <w:t>
      Остатки на начало года по отдельным субсчетам должны соответствовать записям на начало года в регистрах аналитического учета.</w:t>
      </w:r>
    </w:p>
    <w:bookmarkEnd w:id="62"/>
    <w:bookmarkStart w:name="z72" w:id="63"/>
    <w:p>
      <w:pPr>
        <w:spacing w:after="0"/>
        <w:ind w:left="0"/>
        <w:jc w:val="both"/>
      </w:pPr>
      <w:r>
        <w:rPr>
          <w:rFonts w:ascii="Times New Roman"/>
          <w:b w:val="false"/>
          <w:i w:val="false"/>
          <w:color w:val="000000"/>
          <w:sz w:val="28"/>
        </w:rPr>
        <w:t>
      Записи в книгу "Журнал-главная" производятся на основании мемориального ордера и приложенных к нему документов, являющихся основанием для его заполнения.</w:t>
      </w:r>
    </w:p>
    <w:bookmarkEnd w:id="63"/>
    <w:bookmarkStart w:name="z73" w:id="64"/>
    <w:p>
      <w:pPr>
        <w:spacing w:after="0"/>
        <w:ind w:left="0"/>
        <w:jc w:val="both"/>
      </w:pPr>
      <w:r>
        <w:rPr>
          <w:rFonts w:ascii="Times New Roman"/>
          <w:b w:val="false"/>
          <w:i w:val="false"/>
          <w:color w:val="000000"/>
          <w:sz w:val="28"/>
        </w:rPr>
        <w:t>
      В книге "Журнал-главная" подсчитывается общий итог оборотов за месяц и выводятся по всем субсчетам дебетовые или кредитовые остатки на начало следующего месяца.</w:t>
      </w:r>
    </w:p>
    <w:bookmarkEnd w:id="64"/>
    <w:bookmarkStart w:name="z74" w:id="65"/>
    <w:p>
      <w:pPr>
        <w:spacing w:after="0"/>
        <w:ind w:left="0"/>
        <w:jc w:val="both"/>
      </w:pPr>
      <w:r>
        <w:rPr>
          <w:rFonts w:ascii="Times New Roman"/>
          <w:b w:val="false"/>
          <w:i w:val="false"/>
          <w:color w:val="000000"/>
          <w:sz w:val="28"/>
        </w:rPr>
        <w:t>
      На основании сумм остатков по субсчетам, выведенным в книге "Журнал-главная", составляется баланс по состоянию на 1 июля текущего года и на 1 января года, следующего за отчетным, который подписывается руководителем уполномоченного органа по исполнению бюджета и руководителем структурного подразделения по бюджетному учету уполномоченного органа по исполнению бюджета.</w:t>
      </w:r>
    </w:p>
    <w:bookmarkEnd w:id="65"/>
    <w:bookmarkStart w:name="z75" w:id="66"/>
    <w:p>
      <w:pPr>
        <w:spacing w:after="0"/>
        <w:ind w:left="0"/>
        <w:jc w:val="both"/>
      </w:pPr>
      <w:r>
        <w:rPr>
          <w:rFonts w:ascii="Times New Roman"/>
          <w:b w:val="false"/>
          <w:i w:val="false"/>
          <w:color w:val="000000"/>
          <w:sz w:val="28"/>
        </w:rPr>
        <w:t>
      Регистры учета на предстоящий год подготавливаются не позднее 31 декабря текущего финансового года.</w:t>
      </w:r>
    </w:p>
    <w:bookmarkEnd w:id="66"/>
    <w:bookmarkStart w:name="z76" w:id="67"/>
    <w:p>
      <w:pPr>
        <w:spacing w:after="0"/>
        <w:ind w:left="0"/>
        <w:jc w:val="both"/>
      </w:pPr>
      <w:r>
        <w:rPr>
          <w:rFonts w:ascii="Times New Roman"/>
          <w:b w:val="false"/>
          <w:i w:val="false"/>
          <w:color w:val="000000"/>
          <w:sz w:val="28"/>
        </w:rPr>
        <w:t>
      Баланс государственного казначейства отражает остатки денег на едином казначейском счете, контрольных счетах наличности республиканского и местных бюджетов, на счете внешних займов, на контрольных счетах наличности платных услуг, благотворительной помощи, временного размещения денег, целевого финансирования, реконвертации внешнего займа или связанного гранта, Национального фонда, Фонда компенсации потерпевшим, Фонда поддержки инфраструктуры образования, счета местного исполнительного органа по поддержке инфраструктуры образования, Фонда социального медицинского страхования, Специального государственного фонда, центрального и (или) местного уполномоченных органов соответствующей сферы,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автономных организаций образования, бюджетных кредитов, единого оператора в сфере государственных закупок, на счетах в иностранной валюте, на счетах сумм до выяснения, на счете вознаграждения на остаток денег, находящихся на едином казначейском счете, на счете по деньгам в расчетах, по недостачам местных бюджетов, по размещению во вклады (депозиты) Национального Банка, Национальном операторе почты и (или) банках второго уровня.</w:t>
      </w:r>
    </w:p>
    <w:bookmarkEnd w:id="67"/>
    <w:bookmarkStart w:name="z77" w:id="68"/>
    <w:p>
      <w:pPr>
        <w:spacing w:after="0"/>
        <w:ind w:left="0"/>
        <w:jc w:val="both"/>
      </w:pPr>
      <w:r>
        <w:rPr>
          <w:rFonts w:ascii="Times New Roman"/>
          <w:b w:val="false"/>
          <w:i w:val="false"/>
          <w:color w:val="000000"/>
          <w:sz w:val="28"/>
        </w:rPr>
        <w:t>
      Баланс исполнения местных бюджетов отражает остатки денег на контрольных счетов наличности соответствующих местных бюджетов, на соответствующих контрольных счетах наличности платных услуг, благотворительной помощи, временного размещения денег, субъектов квазигосударственного сектора, операторов финансовой поддержки, государственных закупок, местных уполномоченных органов соответствующей сферы и на счетах по недостачам местных бюджетов, по размещению во вклады (депозиты) Национального Банка, на счете по внешним займам.</w:t>
      </w:r>
    </w:p>
    <w:bookmarkEnd w:id="68"/>
    <w:bookmarkStart w:name="z78" w:id="69"/>
    <w:p>
      <w:pPr>
        <w:spacing w:after="0"/>
        <w:ind w:left="0"/>
        <w:jc w:val="both"/>
      </w:pPr>
      <w:r>
        <w:rPr>
          <w:rFonts w:ascii="Times New Roman"/>
          <w:b w:val="false"/>
          <w:i w:val="false"/>
          <w:color w:val="000000"/>
          <w:sz w:val="28"/>
        </w:rPr>
        <w:t>
      До составления баланса производится сверка оборотов и остатков по аналитическим счетам с оборотами и остатками по счетам синтетического учета.</w:t>
      </w:r>
    </w:p>
    <w:bookmarkEnd w:id="69"/>
    <w:bookmarkStart w:name="z79" w:id="70"/>
    <w:p>
      <w:pPr>
        <w:spacing w:after="0"/>
        <w:ind w:left="0"/>
        <w:jc w:val="both"/>
      </w:pPr>
      <w:r>
        <w:rPr>
          <w:rFonts w:ascii="Times New Roman"/>
          <w:b w:val="false"/>
          <w:i w:val="false"/>
          <w:color w:val="000000"/>
          <w:sz w:val="28"/>
        </w:rPr>
        <w:t>
      В отчете о движении денег на едином казначейском счете по форме № 2, показываются остатки денег на начало года и конец отчетного периода, с отражением поступлений и выбытия денег в течение отчетного периода.</w:t>
      </w:r>
    </w:p>
    <w:bookmarkEnd w:id="70"/>
    <w:bookmarkStart w:name="z80" w:id="71"/>
    <w:p>
      <w:pPr>
        <w:spacing w:after="0"/>
        <w:ind w:left="0"/>
        <w:jc w:val="both"/>
      </w:pPr>
      <w:r>
        <w:rPr>
          <w:rFonts w:ascii="Times New Roman"/>
          <w:b w:val="false"/>
          <w:i w:val="false"/>
          <w:color w:val="000000"/>
          <w:sz w:val="28"/>
        </w:rPr>
        <w:t>
      13. Исправление ошибок, обнаруженных в записях учетных регистров за текущий финансовый год, производится в следующем порядке:</w:t>
      </w:r>
    </w:p>
    <w:bookmarkEnd w:id="71"/>
    <w:bookmarkStart w:name="z81" w:id="72"/>
    <w:p>
      <w:pPr>
        <w:spacing w:after="0"/>
        <w:ind w:left="0"/>
        <w:jc w:val="both"/>
      </w:pPr>
      <w:r>
        <w:rPr>
          <w:rFonts w:ascii="Times New Roman"/>
          <w:b w:val="false"/>
          <w:i w:val="false"/>
          <w:color w:val="000000"/>
          <w:sz w:val="28"/>
        </w:rPr>
        <w:t>
      обнаруженная ошибка за отчетный период до момента представления баланса, не требующая изменения мемориального ордера, исправляется путем зачеркивания тонкой чертой неправильных сумм и текста так, чтобы можно было прочитать зачеркнутое, и надписи над зачеркнутым новых правильных сумм и текста. Каждое исправление подтверждается подписями ответственных лиц с указанием даты исправления;</w:t>
      </w:r>
    </w:p>
    <w:bookmarkEnd w:id="72"/>
    <w:bookmarkStart w:name="z82" w:id="73"/>
    <w:p>
      <w:pPr>
        <w:spacing w:after="0"/>
        <w:ind w:left="0"/>
        <w:jc w:val="both"/>
      </w:pPr>
      <w:r>
        <w:rPr>
          <w:rFonts w:ascii="Times New Roman"/>
          <w:b w:val="false"/>
          <w:i w:val="false"/>
          <w:color w:val="000000"/>
          <w:sz w:val="28"/>
        </w:rPr>
        <w:t>
      обнаруженная ошибочная запись до момента представления баланса, вызванная ошибкой в мемориальном ордере, исправляется дополнительным мемориальным ордером. Аналогично исправляются ошибки, когда они обнаружены в записях учета за тот отчетный период, за который баланс уже представлен.</w:t>
      </w:r>
    </w:p>
    <w:bookmarkEnd w:id="73"/>
    <w:bookmarkStart w:name="z83" w:id="74"/>
    <w:p>
      <w:pPr>
        <w:spacing w:after="0"/>
        <w:ind w:left="0"/>
        <w:jc w:val="both"/>
      </w:pPr>
      <w:r>
        <w:rPr>
          <w:rFonts w:ascii="Times New Roman"/>
          <w:b w:val="false"/>
          <w:i w:val="false"/>
          <w:color w:val="000000"/>
          <w:sz w:val="28"/>
        </w:rPr>
        <w:t>
      14. По окончании финансового года, перед составлением баланса в регистрах учета просчитываются и сверяются итоги оборотов по субсчетам.</w:t>
      </w:r>
    </w:p>
    <w:bookmarkEnd w:id="74"/>
    <w:bookmarkStart w:name="z84" w:id="75"/>
    <w:p>
      <w:pPr>
        <w:spacing w:after="0"/>
        <w:ind w:left="0"/>
        <w:jc w:val="left"/>
      </w:pPr>
      <w:r>
        <w:rPr>
          <w:rFonts w:ascii="Times New Roman"/>
          <w:b/>
          <w:i w:val="false"/>
          <w:color w:val="000000"/>
        </w:rPr>
        <w:t xml:space="preserve"> Глава 4. Хранение первичных документов, учетных регистров и отчетов по исполнению бюджетов</w:t>
      </w:r>
    </w:p>
    <w:bookmarkEnd w:id="75"/>
    <w:bookmarkStart w:name="z85" w:id="76"/>
    <w:p>
      <w:pPr>
        <w:spacing w:after="0"/>
        <w:ind w:left="0"/>
        <w:jc w:val="both"/>
      </w:pPr>
      <w:r>
        <w:rPr>
          <w:rFonts w:ascii="Times New Roman"/>
          <w:b w:val="false"/>
          <w:i w:val="false"/>
          <w:color w:val="000000"/>
          <w:sz w:val="28"/>
        </w:rPr>
        <w:t>
      15. По истечении каждого отчетного месяца все мемориальные ордера вместе с относящимися к ним документами брошюруются в хронологическом порядке. При незначительном количестве листов брошюровка допускается в одну папку.</w:t>
      </w:r>
    </w:p>
    <w:bookmarkEnd w:id="76"/>
    <w:bookmarkStart w:name="z86" w:id="77"/>
    <w:p>
      <w:pPr>
        <w:spacing w:after="0"/>
        <w:ind w:left="0"/>
        <w:jc w:val="both"/>
      </w:pPr>
      <w:r>
        <w:rPr>
          <w:rFonts w:ascii="Times New Roman"/>
          <w:b w:val="false"/>
          <w:i w:val="false"/>
          <w:color w:val="000000"/>
          <w:sz w:val="28"/>
        </w:rPr>
        <w:t>
      На обложке указывается: наименование уполномоченного органа по исполнению бюджета, название и порядковый номер папки (дела), отчетный период – год и месяц, начальный и последний номера мемориальных ордеров, количество листов в деле.</w:t>
      </w:r>
    </w:p>
    <w:bookmarkEnd w:id="77"/>
    <w:bookmarkStart w:name="z87" w:id="78"/>
    <w:p>
      <w:pPr>
        <w:spacing w:after="0"/>
        <w:ind w:left="0"/>
        <w:jc w:val="both"/>
      </w:pPr>
      <w:r>
        <w:rPr>
          <w:rFonts w:ascii="Times New Roman"/>
          <w:b w:val="false"/>
          <w:i w:val="false"/>
          <w:color w:val="000000"/>
          <w:sz w:val="28"/>
        </w:rPr>
        <w:t>
      16. Сохранность первичных документов, учетных регистров, отчетов по исполнению бюджетов, оформление и передачу их в архив обеспечивает руководитель структурного подразделения по бюджетному учету уполномоченного органа по исполнению бюджета.</w:t>
      </w:r>
    </w:p>
    <w:bookmarkEnd w:id="78"/>
    <w:bookmarkStart w:name="z88" w:id="79"/>
    <w:p>
      <w:pPr>
        <w:spacing w:after="0"/>
        <w:ind w:left="0"/>
        <w:jc w:val="both"/>
      </w:pPr>
      <w:r>
        <w:rPr>
          <w:rFonts w:ascii="Times New Roman"/>
          <w:b w:val="false"/>
          <w:i w:val="false"/>
          <w:color w:val="000000"/>
          <w:sz w:val="28"/>
        </w:rPr>
        <w:t>
      Документы и регистры за текущий финансовый год хранятся отдельно от документов за прошлые годы.</w:t>
      </w:r>
    </w:p>
    <w:bookmarkEnd w:id="79"/>
    <w:bookmarkStart w:name="z89" w:id="80"/>
    <w:p>
      <w:pPr>
        <w:spacing w:after="0"/>
        <w:ind w:left="0"/>
        <w:jc w:val="both"/>
      </w:pPr>
      <w:r>
        <w:rPr>
          <w:rFonts w:ascii="Times New Roman"/>
          <w:b w:val="false"/>
          <w:i w:val="false"/>
          <w:color w:val="000000"/>
          <w:sz w:val="28"/>
        </w:rPr>
        <w:t xml:space="preserve">
      Хранение первичных документов, регистров учета на бумажных и электронных носителях, отчетов по исполнению бюджетов, программ электронной обработки учетных данных, расчетов к ним, других документов, а также сдача их в архив осуществляется в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архивном фонде и архивах" порядке.</w:t>
      </w:r>
    </w:p>
    <w:bookmarkEnd w:id="80"/>
    <w:bookmarkStart w:name="z90" w:id="81"/>
    <w:p>
      <w:pPr>
        <w:spacing w:after="0"/>
        <w:ind w:left="0"/>
        <w:jc w:val="left"/>
      </w:pPr>
      <w:r>
        <w:rPr>
          <w:rFonts w:ascii="Times New Roman"/>
          <w:b/>
          <w:i w:val="false"/>
          <w:color w:val="000000"/>
        </w:rPr>
        <w:t xml:space="preserve"> Глава 5. План счетов бюджетного учета</w:t>
      </w:r>
    </w:p>
    <w:bookmarkEnd w:id="81"/>
    <w:bookmarkStart w:name="z91" w:id="82"/>
    <w:p>
      <w:pPr>
        <w:spacing w:after="0"/>
        <w:ind w:left="0"/>
        <w:jc w:val="both"/>
      </w:pPr>
      <w:r>
        <w:rPr>
          <w:rFonts w:ascii="Times New Roman"/>
          <w:b w:val="false"/>
          <w:i w:val="false"/>
          <w:color w:val="000000"/>
          <w:sz w:val="28"/>
        </w:rPr>
        <w:t xml:space="preserve">
      17. Для учета операций по исполнению бюджетов уполномоченными органами по исполнению бюджета применяется план счетов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82"/>
    <w:bookmarkStart w:name="z92" w:id="83"/>
    <w:p>
      <w:pPr>
        <w:spacing w:after="0"/>
        <w:ind w:left="0"/>
        <w:jc w:val="both"/>
      </w:pPr>
      <w:r>
        <w:rPr>
          <w:rFonts w:ascii="Times New Roman"/>
          <w:b w:val="false"/>
          <w:i w:val="false"/>
          <w:color w:val="000000"/>
          <w:sz w:val="28"/>
        </w:rPr>
        <w:t xml:space="preserve">
      18. Корреспонденция счетов по операциям исполнения республиканского и местных бюджетов предусмотрена </w:t>
      </w:r>
      <w:r>
        <w:rPr>
          <w:rFonts w:ascii="Times New Roman"/>
          <w:b w:val="false"/>
          <w:i w:val="false"/>
          <w:color w:val="000000"/>
          <w:sz w:val="28"/>
        </w:rPr>
        <w:t>приложениями 23</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к настоящим Правилам.</w:t>
      </w:r>
    </w:p>
    <w:bookmarkEnd w:id="83"/>
    <w:bookmarkStart w:name="z93" w:id="84"/>
    <w:p>
      <w:pPr>
        <w:spacing w:after="0"/>
        <w:ind w:left="0"/>
        <w:jc w:val="left"/>
      </w:pPr>
      <w:r>
        <w:rPr>
          <w:rFonts w:ascii="Times New Roman"/>
          <w:b/>
          <w:i w:val="false"/>
          <w:color w:val="000000"/>
        </w:rPr>
        <w:t xml:space="preserve"> Глава 6. Порядок учета операций по исполнению бюджета</w:t>
      </w:r>
    </w:p>
    <w:bookmarkEnd w:id="84"/>
    <w:bookmarkStart w:name="z94" w:id="85"/>
    <w:p>
      <w:pPr>
        <w:spacing w:after="0"/>
        <w:ind w:left="0"/>
        <w:jc w:val="both"/>
      </w:pPr>
      <w:r>
        <w:rPr>
          <w:rFonts w:ascii="Times New Roman"/>
          <w:b w:val="false"/>
          <w:i w:val="false"/>
          <w:color w:val="000000"/>
          <w:sz w:val="28"/>
        </w:rPr>
        <w:t>
      19. На счете 1 "Денежные средства" учитывается движение денег в национальной и иностранной валюте.</w:t>
      </w:r>
    </w:p>
    <w:bookmarkEnd w:id="85"/>
    <w:bookmarkStart w:name="z95" w:id="86"/>
    <w:p>
      <w:pPr>
        <w:spacing w:after="0"/>
        <w:ind w:left="0"/>
        <w:jc w:val="both"/>
      </w:pPr>
      <w:r>
        <w:rPr>
          <w:rFonts w:ascii="Times New Roman"/>
          <w:b w:val="false"/>
          <w:i w:val="false"/>
          <w:color w:val="000000"/>
          <w:sz w:val="28"/>
        </w:rPr>
        <w:t>
      Счет 1 подразделяется на субсчета:</w:t>
      </w:r>
    </w:p>
    <w:bookmarkEnd w:id="86"/>
    <w:bookmarkStart w:name="z96" w:id="87"/>
    <w:p>
      <w:pPr>
        <w:spacing w:after="0"/>
        <w:ind w:left="0"/>
        <w:jc w:val="both"/>
      </w:pPr>
      <w:r>
        <w:rPr>
          <w:rFonts w:ascii="Times New Roman"/>
          <w:b w:val="false"/>
          <w:i w:val="false"/>
          <w:color w:val="000000"/>
          <w:sz w:val="28"/>
        </w:rPr>
        <w:t>
      100 "Единый казначейский счет";</w:t>
      </w:r>
    </w:p>
    <w:bookmarkEnd w:id="87"/>
    <w:bookmarkStart w:name="z97" w:id="88"/>
    <w:p>
      <w:pPr>
        <w:spacing w:after="0"/>
        <w:ind w:left="0"/>
        <w:jc w:val="both"/>
      </w:pPr>
      <w:r>
        <w:rPr>
          <w:rFonts w:ascii="Times New Roman"/>
          <w:b w:val="false"/>
          <w:i w:val="false"/>
          <w:color w:val="000000"/>
          <w:sz w:val="28"/>
        </w:rPr>
        <w:t>
      110 "Деньги в расчетах";</w:t>
      </w:r>
    </w:p>
    <w:bookmarkEnd w:id="88"/>
    <w:bookmarkStart w:name="z98" w:id="89"/>
    <w:p>
      <w:pPr>
        <w:spacing w:after="0"/>
        <w:ind w:left="0"/>
        <w:jc w:val="both"/>
      </w:pPr>
      <w:r>
        <w:rPr>
          <w:rFonts w:ascii="Times New Roman"/>
          <w:b w:val="false"/>
          <w:i w:val="false"/>
          <w:color w:val="000000"/>
          <w:sz w:val="28"/>
        </w:rPr>
        <w:t>
      120 "Корреспондентские счета по видам иностранных валют".</w:t>
      </w:r>
    </w:p>
    <w:bookmarkEnd w:id="89"/>
    <w:bookmarkStart w:name="z99" w:id="90"/>
    <w:p>
      <w:pPr>
        <w:spacing w:after="0"/>
        <w:ind w:left="0"/>
        <w:jc w:val="both"/>
      </w:pPr>
      <w:r>
        <w:rPr>
          <w:rFonts w:ascii="Times New Roman"/>
          <w:b w:val="false"/>
          <w:i w:val="false"/>
          <w:color w:val="000000"/>
          <w:sz w:val="28"/>
        </w:rPr>
        <w:t>
      20. На субсчете 100 "Единый казначейский счет" учитываются операции по движению денег на Едином казначейском счете, открытом государственному казначейству в Национальном Банке в национальной валюте для централизованного осуществления переводных операций и ведения их учета.</w:t>
      </w:r>
    </w:p>
    <w:bookmarkEnd w:id="90"/>
    <w:bookmarkStart w:name="z100" w:id="91"/>
    <w:p>
      <w:pPr>
        <w:spacing w:after="0"/>
        <w:ind w:left="0"/>
        <w:jc w:val="both"/>
      </w:pPr>
      <w:r>
        <w:rPr>
          <w:rFonts w:ascii="Times New Roman"/>
          <w:b w:val="false"/>
          <w:i w:val="false"/>
          <w:color w:val="000000"/>
          <w:sz w:val="28"/>
        </w:rPr>
        <w:t>
      При поступлении денег на единый казначейский счет производится запись по дебету субсчета 600 и кредиту субсчета 100.</w:t>
      </w:r>
    </w:p>
    <w:bookmarkEnd w:id="91"/>
    <w:bookmarkStart w:name="z101" w:id="92"/>
    <w:p>
      <w:pPr>
        <w:spacing w:after="0"/>
        <w:ind w:left="0"/>
        <w:jc w:val="both"/>
      </w:pPr>
      <w:r>
        <w:rPr>
          <w:rFonts w:ascii="Times New Roman"/>
          <w:b w:val="false"/>
          <w:i w:val="false"/>
          <w:color w:val="000000"/>
          <w:sz w:val="28"/>
        </w:rPr>
        <w:t>
      Списание денег с единого казначейского счета отражается по дебету субсчета 100 и кредиту субсчета 500.</w:t>
      </w:r>
    </w:p>
    <w:bookmarkEnd w:id="92"/>
    <w:bookmarkStart w:name="z102" w:id="93"/>
    <w:p>
      <w:pPr>
        <w:spacing w:after="0"/>
        <w:ind w:left="0"/>
        <w:jc w:val="both"/>
      </w:pPr>
      <w:r>
        <w:rPr>
          <w:rFonts w:ascii="Times New Roman"/>
          <w:b w:val="false"/>
          <w:i w:val="false"/>
          <w:color w:val="000000"/>
          <w:sz w:val="28"/>
        </w:rPr>
        <w:t>
      21. На субсчете 110 "Деньги в расчетах" учитываются суммы недостачи денег в национальной валюте на едином казначейском счете.</w:t>
      </w:r>
    </w:p>
    <w:bookmarkEnd w:id="93"/>
    <w:bookmarkStart w:name="z103" w:id="94"/>
    <w:p>
      <w:pPr>
        <w:spacing w:after="0"/>
        <w:ind w:left="0"/>
        <w:jc w:val="both"/>
      </w:pPr>
      <w:r>
        <w:rPr>
          <w:rFonts w:ascii="Times New Roman"/>
          <w:b w:val="false"/>
          <w:i w:val="false"/>
          <w:color w:val="000000"/>
          <w:sz w:val="28"/>
        </w:rPr>
        <w:t>
      Установленная сумма недостачи денег на едином казначейском счете отражается по дебету субсчета 100 и кредиту субсчета 110.</w:t>
      </w:r>
    </w:p>
    <w:bookmarkEnd w:id="94"/>
    <w:bookmarkStart w:name="z104" w:id="95"/>
    <w:p>
      <w:pPr>
        <w:spacing w:after="0"/>
        <w:ind w:left="0"/>
        <w:jc w:val="both"/>
      </w:pPr>
      <w:r>
        <w:rPr>
          <w:rFonts w:ascii="Times New Roman"/>
          <w:b w:val="false"/>
          <w:i w:val="false"/>
          <w:color w:val="000000"/>
          <w:sz w:val="28"/>
        </w:rPr>
        <w:t>
      Возмещение суммы недостачи денег на едином казначейском счете отражается по дебету субсчета 110 и кредиту субсчета 100.</w:t>
      </w:r>
    </w:p>
    <w:bookmarkEnd w:id="95"/>
    <w:bookmarkStart w:name="z105" w:id="96"/>
    <w:p>
      <w:pPr>
        <w:spacing w:after="0"/>
        <w:ind w:left="0"/>
        <w:jc w:val="both"/>
      </w:pPr>
      <w:r>
        <w:rPr>
          <w:rFonts w:ascii="Times New Roman"/>
          <w:b w:val="false"/>
          <w:i w:val="false"/>
          <w:color w:val="000000"/>
          <w:sz w:val="28"/>
        </w:rPr>
        <w:t>
      22. На субсчете 120 "Корреспондентские счета по видам иностранных валют" учитывается движение денег в иностранной валюте на корреспондентских счетах, открытых государственному казначейству в Национальном Банке.</w:t>
      </w:r>
    </w:p>
    <w:bookmarkEnd w:id="96"/>
    <w:bookmarkStart w:name="z106" w:id="97"/>
    <w:p>
      <w:pPr>
        <w:spacing w:after="0"/>
        <w:ind w:left="0"/>
        <w:jc w:val="both"/>
      </w:pPr>
      <w:r>
        <w:rPr>
          <w:rFonts w:ascii="Times New Roman"/>
          <w:b w:val="false"/>
          <w:i w:val="false"/>
          <w:color w:val="000000"/>
          <w:sz w:val="28"/>
        </w:rPr>
        <w:t>
      Отражение в учете операций по поступлению и расходованию иностранной валюты производится на основании выписок Национального Банка.</w:t>
      </w:r>
    </w:p>
    <w:bookmarkEnd w:id="97"/>
    <w:bookmarkStart w:name="z107" w:id="98"/>
    <w:p>
      <w:pPr>
        <w:spacing w:after="0"/>
        <w:ind w:left="0"/>
        <w:jc w:val="both"/>
      </w:pPr>
      <w:r>
        <w:rPr>
          <w:rFonts w:ascii="Times New Roman"/>
          <w:b w:val="false"/>
          <w:i w:val="false"/>
          <w:color w:val="000000"/>
          <w:sz w:val="28"/>
        </w:rPr>
        <w:t>
      При поступлении иностранной валюты на корреспондентский счет производится запись по дебету субсчетов 400, 410, 420, 430, 440 и кредиту субсчета 120.</w:t>
      </w:r>
    </w:p>
    <w:bookmarkEnd w:id="98"/>
    <w:bookmarkStart w:name="z108" w:id="99"/>
    <w:p>
      <w:pPr>
        <w:spacing w:after="0"/>
        <w:ind w:left="0"/>
        <w:jc w:val="both"/>
      </w:pPr>
      <w:r>
        <w:rPr>
          <w:rFonts w:ascii="Times New Roman"/>
          <w:b w:val="false"/>
          <w:i w:val="false"/>
          <w:color w:val="000000"/>
          <w:sz w:val="28"/>
        </w:rPr>
        <w:t>
      Перечисление иностранной валюты с корреспондентского счета отражается по дебету субсчета 120 и кредиту субсчетов 400, 410, 420, 430, 440.</w:t>
      </w:r>
    </w:p>
    <w:bookmarkEnd w:id="99"/>
    <w:bookmarkStart w:name="z109" w:id="100"/>
    <w:p>
      <w:pPr>
        <w:spacing w:after="0"/>
        <w:ind w:left="0"/>
        <w:jc w:val="both"/>
      </w:pPr>
      <w:r>
        <w:rPr>
          <w:rFonts w:ascii="Times New Roman"/>
          <w:b w:val="false"/>
          <w:i w:val="false"/>
          <w:color w:val="000000"/>
          <w:sz w:val="28"/>
        </w:rPr>
        <w:t>
      23. На счете 2 "Средства, размещенные в Национальном Банке Республики Казахстан" учитываются временно свободные бюджетные деньги республиканского и местных бюджетов, размещенные во вклады (депозиты) в Национальном Банке.</w:t>
      </w:r>
    </w:p>
    <w:bookmarkEnd w:id="100"/>
    <w:bookmarkStart w:name="z110" w:id="101"/>
    <w:p>
      <w:pPr>
        <w:spacing w:after="0"/>
        <w:ind w:left="0"/>
        <w:jc w:val="both"/>
      </w:pPr>
      <w:r>
        <w:rPr>
          <w:rFonts w:ascii="Times New Roman"/>
          <w:b w:val="false"/>
          <w:i w:val="false"/>
          <w:color w:val="000000"/>
          <w:sz w:val="28"/>
        </w:rPr>
        <w:t>
      Счет 2 подразделяется на субсчета:</w:t>
      </w:r>
    </w:p>
    <w:bookmarkEnd w:id="101"/>
    <w:bookmarkStart w:name="z111" w:id="102"/>
    <w:p>
      <w:pPr>
        <w:spacing w:after="0"/>
        <w:ind w:left="0"/>
        <w:jc w:val="both"/>
      </w:pPr>
      <w:r>
        <w:rPr>
          <w:rFonts w:ascii="Times New Roman"/>
          <w:b w:val="false"/>
          <w:i w:val="false"/>
          <w:color w:val="000000"/>
          <w:sz w:val="28"/>
        </w:rPr>
        <w:t>
      210 "Вклады (депозиты) в Национальном Банке Республики Казахстан, Национальном операторе почты и (или) банках второго уровня, размещенные с единого казначейского счета";</w:t>
      </w:r>
    </w:p>
    <w:bookmarkEnd w:id="102"/>
    <w:bookmarkStart w:name="z112" w:id="103"/>
    <w:p>
      <w:pPr>
        <w:spacing w:after="0"/>
        <w:ind w:left="0"/>
        <w:jc w:val="both"/>
      </w:pPr>
      <w:r>
        <w:rPr>
          <w:rFonts w:ascii="Times New Roman"/>
          <w:b w:val="false"/>
          <w:i w:val="false"/>
          <w:color w:val="000000"/>
          <w:sz w:val="28"/>
        </w:rPr>
        <w:t>
      220 "Вклады (депозиты) в Национальном Банке Республики Казахстан, размещенные с контрольного счета наличности местного бюджета".</w:t>
      </w:r>
    </w:p>
    <w:bookmarkEnd w:id="103"/>
    <w:bookmarkStart w:name="z113" w:id="104"/>
    <w:p>
      <w:pPr>
        <w:spacing w:after="0"/>
        <w:ind w:left="0"/>
        <w:jc w:val="both"/>
      </w:pPr>
      <w:r>
        <w:rPr>
          <w:rFonts w:ascii="Times New Roman"/>
          <w:b w:val="false"/>
          <w:i w:val="false"/>
          <w:color w:val="000000"/>
          <w:sz w:val="28"/>
        </w:rPr>
        <w:t>
      24. На субсчете 210 "Вклады (депозиты) в Национальном Банке Республики Казахстан, Национальном операторе почты и (или) банках второго уровня, размещенные с единого казначейского счета" учитываются временно свободные бюджетные деньги, размещенные государственным казначейством во вклады (депозиты) в Национальном Банке, банках второго уровня и (или) Национальном операторе почты.</w:t>
      </w:r>
    </w:p>
    <w:bookmarkEnd w:id="104"/>
    <w:bookmarkStart w:name="z114" w:id="105"/>
    <w:p>
      <w:pPr>
        <w:spacing w:after="0"/>
        <w:ind w:left="0"/>
        <w:jc w:val="both"/>
      </w:pPr>
      <w:r>
        <w:rPr>
          <w:rFonts w:ascii="Times New Roman"/>
          <w:b w:val="false"/>
          <w:i w:val="false"/>
          <w:color w:val="000000"/>
          <w:sz w:val="28"/>
        </w:rPr>
        <w:t>
      Размещение денег во вклады (депозиты) в Национальном Банке, Национальном операторе почты и (или) банках второго уровня с единого казначейского счета отражается по дебету субсчета 100 "Единый казначейский счет" и кредиту субсчета 210.</w:t>
      </w:r>
    </w:p>
    <w:bookmarkEnd w:id="105"/>
    <w:bookmarkStart w:name="z115" w:id="106"/>
    <w:p>
      <w:pPr>
        <w:spacing w:after="0"/>
        <w:ind w:left="0"/>
        <w:jc w:val="both"/>
      </w:pPr>
      <w:r>
        <w:rPr>
          <w:rFonts w:ascii="Times New Roman"/>
          <w:b w:val="false"/>
          <w:i w:val="false"/>
          <w:color w:val="000000"/>
          <w:sz w:val="28"/>
        </w:rPr>
        <w:t>
      25. На субсчете 220 "Вклады (депозиты) в Национальном Банке Республики Казахстан, размещенные с контрольного счета наличности местных бюджетов" учитываются временно свободные бюджетные деньги местных бюджетов, размещенные государственным казначейством во вклады (депозиты) в Национальном Банке.</w:t>
      </w:r>
    </w:p>
    <w:bookmarkEnd w:id="106"/>
    <w:bookmarkStart w:name="z116" w:id="107"/>
    <w:p>
      <w:pPr>
        <w:spacing w:after="0"/>
        <w:ind w:left="0"/>
        <w:jc w:val="both"/>
      </w:pPr>
      <w:r>
        <w:rPr>
          <w:rFonts w:ascii="Times New Roman"/>
          <w:b w:val="false"/>
          <w:i w:val="false"/>
          <w:color w:val="000000"/>
          <w:sz w:val="28"/>
        </w:rPr>
        <w:t>
      Зачисление средств с единого казначейского счета во вклады (депозиты) в Национальном Банке с контрольного счета наличности местных бюджетов отражается по дебету субсчета 100 "Единый казначейский счет" и кредиту субсчета 220.</w:t>
      </w:r>
    </w:p>
    <w:bookmarkEnd w:id="107"/>
    <w:bookmarkStart w:name="z117" w:id="108"/>
    <w:p>
      <w:pPr>
        <w:spacing w:after="0"/>
        <w:ind w:left="0"/>
        <w:jc w:val="both"/>
      </w:pPr>
      <w:r>
        <w:rPr>
          <w:rFonts w:ascii="Times New Roman"/>
          <w:b w:val="false"/>
          <w:i w:val="false"/>
          <w:color w:val="000000"/>
          <w:sz w:val="28"/>
        </w:rPr>
        <w:t>
      26. На счете 3 "Контрольные счета наличности и другие счета в национальной валюте" учитывается движение денег в национальной валюте: на контрольном счете наличности республиканского бюджета и местных бюджетов, на счетах по внешним займам, контрольных счетов наличности платных услуг, благотворительной помощи, временного размещения денег, Национального фонда, Фонда компенсации потерпевшим, Фонда поддержки инфраструктуры образования, счета местного исполнительного органа по поддержке инфраструктуры образования, Фонда социального медицинского страхования, Специального государственного фонда, центрального и (или) местного уполномоченных органов соответствующей сферы, целевого финансирования, реконвертации внешнего займа или связанного гранта,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автономных организаций образования, бюджетных кредитов, единого оператора в сфере государственных закупок, на счетах сумм до выяснения, на счете вознаграждения на остаток денег, находящихся на едином казначейском счете, а также учитываются привлеченные деньги местных бюджетов для размещения во вклады (депозиты) Национального Банка.</w:t>
      </w:r>
    </w:p>
    <w:bookmarkEnd w:id="108"/>
    <w:bookmarkStart w:name="z118" w:id="109"/>
    <w:p>
      <w:pPr>
        <w:spacing w:after="0"/>
        <w:ind w:left="0"/>
        <w:jc w:val="both"/>
      </w:pPr>
      <w:r>
        <w:rPr>
          <w:rFonts w:ascii="Times New Roman"/>
          <w:b w:val="false"/>
          <w:i w:val="false"/>
          <w:color w:val="000000"/>
          <w:sz w:val="28"/>
        </w:rPr>
        <w:t>
      Счет 3 подразделяется на субсчета:</w:t>
      </w:r>
    </w:p>
    <w:bookmarkEnd w:id="109"/>
    <w:bookmarkStart w:name="z119" w:id="110"/>
    <w:p>
      <w:pPr>
        <w:spacing w:after="0"/>
        <w:ind w:left="0"/>
        <w:jc w:val="both"/>
      </w:pPr>
      <w:r>
        <w:rPr>
          <w:rFonts w:ascii="Times New Roman"/>
          <w:b w:val="false"/>
          <w:i w:val="false"/>
          <w:color w:val="000000"/>
          <w:sz w:val="28"/>
        </w:rPr>
        <w:t>
      300 "Контрольный счет наличности республиканского бюджета";</w:t>
      </w:r>
    </w:p>
    <w:bookmarkEnd w:id="110"/>
    <w:bookmarkStart w:name="z120" w:id="111"/>
    <w:p>
      <w:pPr>
        <w:spacing w:after="0"/>
        <w:ind w:left="0"/>
        <w:jc w:val="both"/>
      </w:pPr>
      <w:r>
        <w:rPr>
          <w:rFonts w:ascii="Times New Roman"/>
          <w:b w:val="false"/>
          <w:i w:val="false"/>
          <w:color w:val="000000"/>
          <w:sz w:val="28"/>
        </w:rPr>
        <w:t>
      301 "Контрольный счет наличности местного бюджета";</w:t>
      </w:r>
    </w:p>
    <w:bookmarkEnd w:id="111"/>
    <w:bookmarkStart w:name="z121" w:id="112"/>
    <w:p>
      <w:pPr>
        <w:spacing w:after="0"/>
        <w:ind w:left="0"/>
        <w:jc w:val="both"/>
      </w:pPr>
      <w:r>
        <w:rPr>
          <w:rFonts w:ascii="Times New Roman"/>
          <w:b w:val="false"/>
          <w:i w:val="false"/>
          <w:color w:val="000000"/>
          <w:sz w:val="28"/>
        </w:rPr>
        <w:t>
      302 "Счет по внешним займам";</w:t>
      </w:r>
    </w:p>
    <w:bookmarkEnd w:id="112"/>
    <w:bookmarkStart w:name="z122" w:id="113"/>
    <w:p>
      <w:pPr>
        <w:spacing w:after="0"/>
        <w:ind w:left="0"/>
        <w:jc w:val="both"/>
      </w:pPr>
      <w:r>
        <w:rPr>
          <w:rFonts w:ascii="Times New Roman"/>
          <w:b w:val="false"/>
          <w:i w:val="false"/>
          <w:color w:val="000000"/>
          <w:sz w:val="28"/>
        </w:rPr>
        <w:t>
      303 "Контрольный счет наличности государств-членов Евразийского экономического союза";</w:t>
      </w:r>
    </w:p>
    <w:bookmarkEnd w:id="113"/>
    <w:bookmarkStart w:name="z123" w:id="114"/>
    <w:p>
      <w:pPr>
        <w:spacing w:after="0"/>
        <w:ind w:left="0"/>
        <w:jc w:val="both"/>
      </w:pPr>
      <w:r>
        <w:rPr>
          <w:rFonts w:ascii="Times New Roman"/>
          <w:b w:val="false"/>
          <w:i w:val="false"/>
          <w:color w:val="000000"/>
          <w:sz w:val="28"/>
        </w:rPr>
        <w:t>
      304 "Контрольный счет наличности субъектов квазигосударственного сектора республиканского бюджета";</w:t>
      </w:r>
    </w:p>
    <w:bookmarkEnd w:id="114"/>
    <w:bookmarkStart w:name="z124" w:id="115"/>
    <w:p>
      <w:pPr>
        <w:spacing w:after="0"/>
        <w:ind w:left="0"/>
        <w:jc w:val="both"/>
      </w:pPr>
      <w:r>
        <w:rPr>
          <w:rFonts w:ascii="Times New Roman"/>
          <w:b w:val="false"/>
          <w:i w:val="false"/>
          <w:color w:val="000000"/>
          <w:sz w:val="28"/>
        </w:rPr>
        <w:t>
      305 "Контрольный счет наличности субъектов квазигосударственного сектора местного бюджета";</w:t>
      </w:r>
    </w:p>
    <w:bookmarkEnd w:id="115"/>
    <w:bookmarkStart w:name="z125" w:id="116"/>
    <w:p>
      <w:pPr>
        <w:spacing w:after="0"/>
        <w:ind w:left="0"/>
        <w:jc w:val="both"/>
      </w:pPr>
      <w:r>
        <w:rPr>
          <w:rFonts w:ascii="Times New Roman"/>
          <w:b w:val="false"/>
          <w:i w:val="false"/>
          <w:color w:val="000000"/>
          <w:sz w:val="28"/>
        </w:rPr>
        <w:t>
      307 "Контрольный счет наличности реконвертации внешнего займа или связанного гранта";</w:t>
      </w:r>
    </w:p>
    <w:bookmarkEnd w:id="116"/>
    <w:bookmarkStart w:name="z126" w:id="117"/>
    <w:p>
      <w:pPr>
        <w:spacing w:after="0"/>
        <w:ind w:left="0"/>
        <w:jc w:val="both"/>
      </w:pPr>
      <w:r>
        <w:rPr>
          <w:rFonts w:ascii="Times New Roman"/>
          <w:b w:val="false"/>
          <w:i w:val="false"/>
          <w:color w:val="000000"/>
          <w:sz w:val="28"/>
        </w:rPr>
        <w:t>
      308 "Контрольный счет наличности государственных закупок";</w:t>
      </w:r>
    </w:p>
    <w:bookmarkEnd w:id="117"/>
    <w:bookmarkStart w:name="z127" w:id="118"/>
    <w:p>
      <w:pPr>
        <w:spacing w:after="0"/>
        <w:ind w:left="0"/>
        <w:jc w:val="both"/>
      </w:pPr>
      <w:r>
        <w:rPr>
          <w:rFonts w:ascii="Times New Roman"/>
          <w:b w:val="false"/>
          <w:i w:val="false"/>
          <w:color w:val="000000"/>
          <w:sz w:val="28"/>
        </w:rPr>
        <w:t>
      309 "Контрольный счет наличности Фонда социального медицинского страхования";</w:t>
      </w:r>
    </w:p>
    <w:bookmarkEnd w:id="118"/>
    <w:bookmarkStart w:name="z128" w:id="119"/>
    <w:p>
      <w:pPr>
        <w:spacing w:after="0"/>
        <w:ind w:left="0"/>
        <w:jc w:val="both"/>
      </w:pPr>
      <w:r>
        <w:rPr>
          <w:rFonts w:ascii="Times New Roman"/>
          <w:b w:val="false"/>
          <w:i w:val="false"/>
          <w:color w:val="000000"/>
          <w:sz w:val="28"/>
        </w:rPr>
        <w:t>
      310 "Контрольный счет наличности платных услуг республиканского бюджета";</w:t>
      </w:r>
    </w:p>
    <w:bookmarkEnd w:id="119"/>
    <w:bookmarkStart w:name="z129" w:id="120"/>
    <w:p>
      <w:pPr>
        <w:spacing w:after="0"/>
        <w:ind w:left="0"/>
        <w:jc w:val="both"/>
      </w:pPr>
      <w:r>
        <w:rPr>
          <w:rFonts w:ascii="Times New Roman"/>
          <w:b w:val="false"/>
          <w:i w:val="false"/>
          <w:color w:val="000000"/>
          <w:sz w:val="28"/>
        </w:rPr>
        <w:t>
      311 "Контрольный счет наличности платных услуг местного бюджета";</w:t>
      </w:r>
    </w:p>
    <w:bookmarkEnd w:id="120"/>
    <w:bookmarkStart w:name="z130" w:id="121"/>
    <w:p>
      <w:pPr>
        <w:spacing w:after="0"/>
        <w:ind w:left="0"/>
        <w:jc w:val="both"/>
      </w:pPr>
      <w:r>
        <w:rPr>
          <w:rFonts w:ascii="Times New Roman"/>
          <w:b w:val="false"/>
          <w:i w:val="false"/>
          <w:color w:val="000000"/>
          <w:sz w:val="28"/>
        </w:rPr>
        <w:t>
      320 "Контрольный счет наличности благотворительной помощи республиканского бюджета";</w:t>
      </w:r>
    </w:p>
    <w:bookmarkEnd w:id="121"/>
    <w:bookmarkStart w:name="z131" w:id="122"/>
    <w:p>
      <w:pPr>
        <w:spacing w:after="0"/>
        <w:ind w:left="0"/>
        <w:jc w:val="both"/>
      </w:pPr>
      <w:r>
        <w:rPr>
          <w:rFonts w:ascii="Times New Roman"/>
          <w:b w:val="false"/>
          <w:i w:val="false"/>
          <w:color w:val="000000"/>
          <w:sz w:val="28"/>
        </w:rPr>
        <w:t>
      321 "Контрольный счет наличности благотворительной помощи местного бюджета";</w:t>
      </w:r>
    </w:p>
    <w:bookmarkEnd w:id="122"/>
    <w:bookmarkStart w:name="z132" w:id="123"/>
    <w:p>
      <w:pPr>
        <w:spacing w:after="0"/>
        <w:ind w:left="0"/>
        <w:jc w:val="both"/>
      </w:pPr>
      <w:r>
        <w:rPr>
          <w:rFonts w:ascii="Times New Roman"/>
          <w:b w:val="false"/>
          <w:i w:val="false"/>
          <w:color w:val="000000"/>
          <w:sz w:val="28"/>
        </w:rPr>
        <w:t>
      330 "Контрольный счет наличности временного размещения денег республиканского бюджета";</w:t>
      </w:r>
    </w:p>
    <w:bookmarkEnd w:id="123"/>
    <w:bookmarkStart w:name="z133" w:id="124"/>
    <w:p>
      <w:pPr>
        <w:spacing w:after="0"/>
        <w:ind w:left="0"/>
        <w:jc w:val="both"/>
      </w:pPr>
      <w:r>
        <w:rPr>
          <w:rFonts w:ascii="Times New Roman"/>
          <w:b w:val="false"/>
          <w:i w:val="false"/>
          <w:color w:val="000000"/>
          <w:sz w:val="28"/>
        </w:rPr>
        <w:t>
      331 "Контрольный счет наличности временного размещения денег местного бюджета";</w:t>
      </w:r>
    </w:p>
    <w:bookmarkEnd w:id="124"/>
    <w:bookmarkStart w:name="z134" w:id="125"/>
    <w:p>
      <w:pPr>
        <w:spacing w:after="0"/>
        <w:ind w:left="0"/>
        <w:jc w:val="both"/>
      </w:pPr>
      <w:r>
        <w:rPr>
          <w:rFonts w:ascii="Times New Roman"/>
          <w:b w:val="false"/>
          <w:i w:val="false"/>
          <w:color w:val="000000"/>
          <w:sz w:val="28"/>
        </w:rPr>
        <w:t>
      340 "Контрольный счет наличности Национального фонда";</w:t>
      </w:r>
    </w:p>
    <w:bookmarkEnd w:id="125"/>
    <w:bookmarkStart w:name="z135" w:id="126"/>
    <w:p>
      <w:pPr>
        <w:spacing w:after="0"/>
        <w:ind w:left="0"/>
        <w:jc w:val="both"/>
      </w:pPr>
      <w:r>
        <w:rPr>
          <w:rFonts w:ascii="Times New Roman"/>
          <w:b w:val="false"/>
          <w:i w:val="false"/>
          <w:color w:val="000000"/>
          <w:sz w:val="28"/>
        </w:rPr>
        <w:t>
      350 "Контрольный счет наличности целевого финансирования";</w:t>
      </w:r>
    </w:p>
    <w:bookmarkEnd w:id="126"/>
    <w:bookmarkStart w:name="z136" w:id="127"/>
    <w:p>
      <w:pPr>
        <w:spacing w:after="0"/>
        <w:ind w:left="0"/>
        <w:jc w:val="both"/>
      </w:pPr>
      <w:r>
        <w:rPr>
          <w:rFonts w:ascii="Times New Roman"/>
          <w:b w:val="false"/>
          <w:i w:val="false"/>
          <w:color w:val="000000"/>
          <w:sz w:val="28"/>
        </w:rPr>
        <w:t>
      360 "Счет сумм до выяснения";</w:t>
      </w:r>
    </w:p>
    <w:bookmarkEnd w:id="127"/>
    <w:bookmarkStart w:name="z137" w:id="128"/>
    <w:p>
      <w:pPr>
        <w:spacing w:after="0"/>
        <w:ind w:left="0"/>
        <w:jc w:val="both"/>
      </w:pPr>
      <w:r>
        <w:rPr>
          <w:rFonts w:ascii="Times New Roman"/>
          <w:b w:val="false"/>
          <w:i w:val="false"/>
          <w:color w:val="000000"/>
          <w:sz w:val="28"/>
        </w:rPr>
        <w:t>
      370 "Контрольный счет наличности Фонда компенсации потерпевшим";</w:t>
      </w:r>
    </w:p>
    <w:bookmarkEnd w:id="128"/>
    <w:bookmarkStart w:name="z138" w:id="129"/>
    <w:p>
      <w:pPr>
        <w:spacing w:after="0"/>
        <w:ind w:left="0"/>
        <w:jc w:val="both"/>
      </w:pPr>
      <w:r>
        <w:rPr>
          <w:rFonts w:ascii="Times New Roman"/>
          <w:b w:val="false"/>
          <w:i w:val="false"/>
          <w:color w:val="000000"/>
          <w:sz w:val="28"/>
        </w:rPr>
        <w:t>
      371 "Счет вознаграждения на остаток денег, находящихся на едином казначейском счете";</w:t>
      </w:r>
    </w:p>
    <w:bookmarkEnd w:id="129"/>
    <w:bookmarkStart w:name="z139" w:id="130"/>
    <w:p>
      <w:pPr>
        <w:spacing w:after="0"/>
        <w:ind w:left="0"/>
        <w:jc w:val="both"/>
      </w:pPr>
      <w:r>
        <w:rPr>
          <w:rFonts w:ascii="Times New Roman"/>
          <w:b w:val="false"/>
          <w:i w:val="false"/>
          <w:color w:val="000000"/>
          <w:sz w:val="28"/>
        </w:rPr>
        <w:t>
      372 "Контрольный счет наличности операторов финансовой поддержки";</w:t>
      </w:r>
    </w:p>
    <w:bookmarkEnd w:id="130"/>
    <w:bookmarkStart w:name="z140" w:id="131"/>
    <w:p>
      <w:pPr>
        <w:spacing w:after="0"/>
        <w:ind w:left="0"/>
        <w:jc w:val="both"/>
      </w:pPr>
      <w:r>
        <w:rPr>
          <w:rFonts w:ascii="Times New Roman"/>
          <w:b w:val="false"/>
          <w:i w:val="false"/>
          <w:color w:val="000000"/>
          <w:sz w:val="28"/>
        </w:rPr>
        <w:t>
      373 "Контрольный счет наличности негосударственных займов";</w:t>
      </w:r>
    </w:p>
    <w:bookmarkEnd w:id="131"/>
    <w:bookmarkStart w:name="z141" w:id="132"/>
    <w:p>
      <w:pPr>
        <w:spacing w:after="0"/>
        <w:ind w:left="0"/>
        <w:jc w:val="both"/>
      </w:pPr>
      <w:r>
        <w:rPr>
          <w:rFonts w:ascii="Times New Roman"/>
          <w:b w:val="false"/>
          <w:i w:val="false"/>
          <w:color w:val="000000"/>
          <w:sz w:val="28"/>
        </w:rPr>
        <w:t>
      374 "Контрольный счет наличности обслуживания в национальной валюте";</w:t>
      </w:r>
    </w:p>
    <w:bookmarkEnd w:id="132"/>
    <w:bookmarkStart w:name="z142" w:id="133"/>
    <w:p>
      <w:pPr>
        <w:spacing w:after="0"/>
        <w:ind w:left="0"/>
        <w:jc w:val="both"/>
      </w:pPr>
      <w:r>
        <w:rPr>
          <w:rFonts w:ascii="Times New Roman"/>
          <w:b w:val="false"/>
          <w:i w:val="false"/>
          <w:color w:val="000000"/>
          <w:sz w:val="28"/>
        </w:rPr>
        <w:t>
      375 "Контрольный счет наличности Фонда поддержки инфраструктуры образования";</w:t>
      </w:r>
    </w:p>
    <w:bookmarkEnd w:id="133"/>
    <w:bookmarkStart w:name="z143" w:id="134"/>
    <w:p>
      <w:pPr>
        <w:spacing w:after="0"/>
        <w:ind w:left="0"/>
        <w:jc w:val="both"/>
      </w:pPr>
      <w:r>
        <w:rPr>
          <w:rFonts w:ascii="Times New Roman"/>
          <w:b w:val="false"/>
          <w:i w:val="false"/>
          <w:color w:val="000000"/>
          <w:sz w:val="28"/>
        </w:rPr>
        <w:t>
      376 "Счет местного исполнительного органа по поддержке инфраструктуры образования";</w:t>
      </w:r>
    </w:p>
    <w:bookmarkEnd w:id="134"/>
    <w:bookmarkStart w:name="z144" w:id="135"/>
    <w:p>
      <w:pPr>
        <w:spacing w:after="0"/>
        <w:ind w:left="0"/>
        <w:jc w:val="both"/>
      </w:pPr>
      <w:r>
        <w:rPr>
          <w:rFonts w:ascii="Times New Roman"/>
          <w:b w:val="false"/>
          <w:i w:val="false"/>
          <w:color w:val="000000"/>
          <w:sz w:val="28"/>
        </w:rPr>
        <w:t>
      377 "Контрольный счет наличности субьектов квазигосударственного сектора по реализации пилотного проекта"</w:t>
      </w:r>
    </w:p>
    <w:bookmarkEnd w:id="135"/>
    <w:bookmarkStart w:name="z145" w:id="136"/>
    <w:p>
      <w:pPr>
        <w:spacing w:after="0"/>
        <w:ind w:left="0"/>
        <w:jc w:val="both"/>
      </w:pPr>
      <w:r>
        <w:rPr>
          <w:rFonts w:ascii="Times New Roman"/>
          <w:b w:val="false"/>
          <w:i w:val="false"/>
          <w:color w:val="000000"/>
          <w:sz w:val="28"/>
        </w:rPr>
        <w:t>
      378 "Контрольный счет наличности Специального государственного фонда";</w:t>
      </w:r>
    </w:p>
    <w:bookmarkEnd w:id="136"/>
    <w:bookmarkStart w:name="z146" w:id="137"/>
    <w:p>
      <w:pPr>
        <w:spacing w:after="0"/>
        <w:ind w:left="0"/>
        <w:jc w:val="both"/>
      </w:pPr>
      <w:r>
        <w:rPr>
          <w:rFonts w:ascii="Times New Roman"/>
          <w:b w:val="false"/>
          <w:i w:val="false"/>
          <w:color w:val="000000"/>
          <w:sz w:val="28"/>
        </w:rPr>
        <w:t>
      379 "Контрольный счет наличности местного уполномоченного органа соответствующей сферы";</w:t>
      </w:r>
    </w:p>
    <w:bookmarkEnd w:id="137"/>
    <w:bookmarkStart w:name="z147" w:id="138"/>
    <w:p>
      <w:pPr>
        <w:spacing w:after="0"/>
        <w:ind w:left="0"/>
        <w:jc w:val="both"/>
      </w:pPr>
      <w:r>
        <w:rPr>
          <w:rFonts w:ascii="Times New Roman"/>
          <w:b w:val="false"/>
          <w:i w:val="false"/>
          <w:color w:val="000000"/>
          <w:sz w:val="28"/>
        </w:rPr>
        <w:t>
      380 "Счет для привлечения средств с контрольного счета наличности местного бюджета";</w:t>
      </w:r>
    </w:p>
    <w:bookmarkEnd w:id="138"/>
    <w:bookmarkStart w:name="z148" w:id="139"/>
    <w:p>
      <w:pPr>
        <w:spacing w:after="0"/>
        <w:ind w:left="0"/>
        <w:jc w:val="both"/>
      </w:pPr>
      <w:r>
        <w:rPr>
          <w:rFonts w:ascii="Times New Roman"/>
          <w:b w:val="false"/>
          <w:i w:val="false"/>
          <w:color w:val="000000"/>
          <w:sz w:val="28"/>
        </w:rPr>
        <w:t>
      381 "Контрольного счета наличности центрального уполномоченного органа соответствующей сферы";</w:t>
      </w:r>
    </w:p>
    <w:bookmarkEnd w:id="139"/>
    <w:bookmarkStart w:name="z149" w:id="140"/>
    <w:p>
      <w:pPr>
        <w:spacing w:after="0"/>
        <w:ind w:left="0"/>
        <w:jc w:val="both"/>
      </w:pPr>
      <w:r>
        <w:rPr>
          <w:rFonts w:ascii="Times New Roman"/>
          <w:b w:val="false"/>
          <w:i w:val="false"/>
          <w:color w:val="000000"/>
          <w:sz w:val="28"/>
        </w:rPr>
        <w:t>
      382 "Контрольного счета наличности внешнего займа города республиканского значения с особым статусом";</w:t>
      </w:r>
    </w:p>
    <w:bookmarkEnd w:id="140"/>
    <w:bookmarkStart w:name="z150" w:id="141"/>
    <w:p>
      <w:pPr>
        <w:spacing w:after="0"/>
        <w:ind w:left="0"/>
        <w:jc w:val="both"/>
      </w:pPr>
      <w:r>
        <w:rPr>
          <w:rFonts w:ascii="Times New Roman"/>
          <w:b w:val="false"/>
          <w:i w:val="false"/>
          <w:color w:val="000000"/>
          <w:sz w:val="28"/>
        </w:rPr>
        <w:t>
      383 "Контрольного счета наличности автономных организаций образования";</w:t>
      </w:r>
    </w:p>
    <w:bookmarkEnd w:id="141"/>
    <w:bookmarkStart w:name="z151" w:id="142"/>
    <w:p>
      <w:pPr>
        <w:spacing w:after="0"/>
        <w:ind w:left="0"/>
        <w:jc w:val="both"/>
      </w:pPr>
      <w:r>
        <w:rPr>
          <w:rFonts w:ascii="Times New Roman"/>
          <w:b w:val="false"/>
          <w:i w:val="false"/>
          <w:color w:val="000000"/>
          <w:sz w:val="28"/>
        </w:rPr>
        <w:t>
      384 "Контрольного счета наличности бюджетных кредитов";</w:t>
      </w:r>
    </w:p>
    <w:bookmarkEnd w:id="142"/>
    <w:bookmarkStart w:name="z152" w:id="143"/>
    <w:p>
      <w:pPr>
        <w:spacing w:after="0"/>
        <w:ind w:left="0"/>
        <w:jc w:val="both"/>
      </w:pPr>
      <w:r>
        <w:rPr>
          <w:rFonts w:ascii="Times New Roman"/>
          <w:b w:val="false"/>
          <w:i w:val="false"/>
          <w:color w:val="000000"/>
          <w:sz w:val="28"/>
        </w:rPr>
        <w:t>
      385 "Контрольного счета наличности Единого оператора в сфере государственных закупок"</w:t>
      </w:r>
    </w:p>
    <w:bookmarkEnd w:id="143"/>
    <w:bookmarkStart w:name="z153" w:id="144"/>
    <w:p>
      <w:pPr>
        <w:spacing w:after="0"/>
        <w:ind w:left="0"/>
        <w:jc w:val="both"/>
      </w:pPr>
      <w:r>
        <w:rPr>
          <w:rFonts w:ascii="Times New Roman"/>
          <w:b w:val="false"/>
          <w:i w:val="false"/>
          <w:color w:val="000000"/>
          <w:sz w:val="28"/>
        </w:rPr>
        <w:t>
      390 "Сборный счет поступлений".</w:t>
      </w:r>
    </w:p>
    <w:bookmarkEnd w:id="144"/>
    <w:bookmarkStart w:name="z154" w:id="145"/>
    <w:p>
      <w:pPr>
        <w:spacing w:after="0"/>
        <w:ind w:left="0"/>
        <w:jc w:val="both"/>
      </w:pPr>
      <w:r>
        <w:rPr>
          <w:rFonts w:ascii="Times New Roman"/>
          <w:b w:val="false"/>
          <w:i w:val="false"/>
          <w:color w:val="000000"/>
          <w:sz w:val="28"/>
        </w:rPr>
        <w:t>
      27. На субсчете 300 "Контрольный счет наличности республиканского бюджета" учитывается движение денег на контрольном счете наличности республиканского бюджета, открытом центральному уполномоченному органу по исполнению бюджета.</w:t>
      </w:r>
    </w:p>
    <w:bookmarkEnd w:id="145"/>
    <w:bookmarkStart w:name="z155" w:id="146"/>
    <w:p>
      <w:pPr>
        <w:spacing w:after="0"/>
        <w:ind w:left="0"/>
        <w:jc w:val="both"/>
      </w:pPr>
      <w:r>
        <w:rPr>
          <w:rFonts w:ascii="Times New Roman"/>
          <w:b w:val="false"/>
          <w:i w:val="false"/>
          <w:color w:val="000000"/>
          <w:sz w:val="28"/>
        </w:rPr>
        <w:t>
      Поступления на контрольный счет наличности республиканского бюджета отражаются по дебету субсчета 300 и кредиту субсчета 390.</w:t>
      </w:r>
    </w:p>
    <w:bookmarkEnd w:id="146"/>
    <w:bookmarkStart w:name="z156" w:id="147"/>
    <w:p>
      <w:pPr>
        <w:spacing w:after="0"/>
        <w:ind w:left="0"/>
        <w:jc w:val="both"/>
      </w:pPr>
      <w:r>
        <w:rPr>
          <w:rFonts w:ascii="Times New Roman"/>
          <w:b w:val="false"/>
          <w:i w:val="false"/>
          <w:color w:val="000000"/>
          <w:sz w:val="28"/>
        </w:rPr>
        <w:t>
      Суммы нераспределенных поступлений на контрольном счете наличности республиканского бюджета отражаются по дебету субсчета 300 и кредиту субсчета 360.</w:t>
      </w:r>
    </w:p>
    <w:bookmarkEnd w:id="147"/>
    <w:bookmarkStart w:name="z157" w:id="148"/>
    <w:p>
      <w:pPr>
        <w:spacing w:after="0"/>
        <w:ind w:left="0"/>
        <w:jc w:val="both"/>
      </w:pPr>
      <w:r>
        <w:rPr>
          <w:rFonts w:ascii="Times New Roman"/>
          <w:b w:val="false"/>
          <w:i w:val="false"/>
          <w:color w:val="000000"/>
          <w:sz w:val="28"/>
        </w:rPr>
        <w:t>
      Восстановление кассовых расходов на контрольный счет наличности республиканского бюджета отражается по дебету субсчета 300 и кредиту субсчета 500.</w:t>
      </w:r>
    </w:p>
    <w:bookmarkEnd w:id="148"/>
    <w:bookmarkStart w:name="z158" w:id="149"/>
    <w:p>
      <w:pPr>
        <w:spacing w:after="0"/>
        <w:ind w:left="0"/>
        <w:jc w:val="both"/>
      </w:pPr>
      <w:r>
        <w:rPr>
          <w:rFonts w:ascii="Times New Roman"/>
          <w:b w:val="false"/>
          <w:i w:val="false"/>
          <w:color w:val="000000"/>
          <w:sz w:val="28"/>
        </w:rPr>
        <w:t>
      Расходы, произведенные с контрольного счета наличности республиканского бюджета, отражаются по дебету 500 и кредиту субсчета 300.</w:t>
      </w:r>
    </w:p>
    <w:bookmarkEnd w:id="149"/>
    <w:bookmarkStart w:name="z159" w:id="150"/>
    <w:p>
      <w:pPr>
        <w:spacing w:after="0"/>
        <w:ind w:left="0"/>
        <w:jc w:val="both"/>
      </w:pPr>
      <w:r>
        <w:rPr>
          <w:rFonts w:ascii="Times New Roman"/>
          <w:b w:val="false"/>
          <w:i w:val="false"/>
          <w:color w:val="000000"/>
          <w:sz w:val="28"/>
        </w:rPr>
        <w:t>
      28. На субсчете 301 "Контрольный счет наличности местного бюджета" учитывается движение денег на контрольном счете наличности местного бюджета, открытых местным уполномоченным органам по исполнению бюджета.</w:t>
      </w:r>
    </w:p>
    <w:bookmarkEnd w:id="150"/>
    <w:bookmarkStart w:name="z160" w:id="151"/>
    <w:p>
      <w:pPr>
        <w:spacing w:after="0"/>
        <w:ind w:left="0"/>
        <w:jc w:val="both"/>
      </w:pPr>
      <w:r>
        <w:rPr>
          <w:rFonts w:ascii="Times New Roman"/>
          <w:b w:val="false"/>
          <w:i w:val="false"/>
          <w:color w:val="000000"/>
          <w:sz w:val="28"/>
        </w:rPr>
        <w:t>
      Поступления на контрольный счет наличности местного бюджета отражаются по дебету субсчета 301 и кредиту 600. Возвраты из бюджета излишне (ошибочно) поступивших сумм отражаются по дебету субсчета 600 и кредиту субсчета 301.</w:t>
      </w:r>
    </w:p>
    <w:bookmarkEnd w:id="151"/>
    <w:bookmarkStart w:name="z161" w:id="152"/>
    <w:p>
      <w:pPr>
        <w:spacing w:after="0"/>
        <w:ind w:left="0"/>
        <w:jc w:val="both"/>
      </w:pPr>
      <w:r>
        <w:rPr>
          <w:rFonts w:ascii="Times New Roman"/>
          <w:b w:val="false"/>
          <w:i w:val="false"/>
          <w:color w:val="000000"/>
          <w:sz w:val="28"/>
        </w:rPr>
        <w:t>
      Восстановление кассовых расходов на контрольный счет наличности местного бюджета отражается по дебету субсчета 301 и кредиту субсчета 500.</w:t>
      </w:r>
    </w:p>
    <w:bookmarkEnd w:id="152"/>
    <w:bookmarkStart w:name="z162" w:id="153"/>
    <w:p>
      <w:pPr>
        <w:spacing w:after="0"/>
        <w:ind w:left="0"/>
        <w:jc w:val="both"/>
      </w:pPr>
      <w:r>
        <w:rPr>
          <w:rFonts w:ascii="Times New Roman"/>
          <w:b w:val="false"/>
          <w:i w:val="false"/>
          <w:color w:val="000000"/>
          <w:sz w:val="28"/>
        </w:rPr>
        <w:t>
      Расходы, произведенные с контрольного счета наличности местного бюджета отражаются по дебету 500 и кредиту субсчета 301.</w:t>
      </w:r>
    </w:p>
    <w:bookmarkEnd w:id="153"/>
    <w:bookmarkStart w:name="z163" w:id="154"/>
    <w:p>
      <w:pPr>
        <w:spacing w:after="0"/>
        <w:ind w:left="0"/>
        <w:jc w:val="both"/>
      </w:pPr>
      <w:r>
        <w:rPr>
          <w:rFonts w:ascii="Times New Roman"/>
          <w:b w:val="false"/>
          <w:i w:val="false"/>
          <w:color w:val="000000"/>
          <w:sz w:val="28"/>
        </w:rPr>
        <w:t>
      29. На субсчете 302 "Счет по внешним займам" учитывается движение денег на счете по внешним займам.</w:t>
      </w:r>
    </w:p>
    <w:bookmarkEnd w:id="154"/>
    <w:bookmarkStart w:name="z164" w:id="155"/>
    <w:p>
      <w:pPr>
        <w:spacing w:after="0"/>
        <w:ind w:left="0"/>
        <w:jc w:val="both"/>
      </w:pPr>
      <w:r>
        <w:rPr>
          <w:rFonts w:ascii="Times New Roman"/>
          <w:b w:val="false"/>
          <w:i w:val="false"/>
          <w:color w:val="000000"/>
          <w:sz w:val="28"/>
        </w:rPr>
        <w:t>
      Поступление денег на счет по внешним займам отражается по дебету субсчета 302 и кредиту субсчета 610.</w:t>
      </w:r>
    </w:p>
    <w:bookmarkEnd w:id="155"/>
    <w:bookmarkStart w:name="z165" w:id="156"/>
    <w:p>
      <w:pPr>
        <w:spacing w:after="0"/>
        <w:ind w:left="0"/>
        <w:jc w:val="both"/>
      </w:pPr>
      <w:r>
        <w:rPr>
          <w:rFonts w:ascii="Times New Roman"/>
          <w:b w:val="false"/>
          <w:i w:val="false"/>
          <w:color w:val="000000"/>
          <w:sz w:val="28"/>
        </w:rPr>
        <w:t>
      Расходование средств займа со счета по внешним займам отражается по дебету субсчета 510 и кредиту субсчета 302.</w:t>
      </w:r>
    </w:p>
    <w:bookmarkEnd w:id="156"/>
    <w:bookmarkStart w:name="z166" w:id="157"/>
    <w:p>
      <w:pPr>
        <w:spacing w:after="0"/>
        <w:ind w:left="0"/>
        <w:jc w:val="both"/>
      </w:pPr>
      <w:r>
        <w:rPr>
          <w:rFonts w:ascii="Times New Roman"/>
          <w:b w:val="false"/>
          <w:i w:val="false"/>
          <w:color w:val="000000"/>
          <w:sz w:val="28"/>
        </w:rPr>
        <w:t>
      30. На субсчете 303 "Контрольный счет наличности государств-членов Евразийского экономического союза" учитывается движение денег на контрольном счете наличности государств-членов Евразийского экономического союза.</w:t>
      </w:r>
    </w:p>
    <w:bookmarkEnd w:id="157"/>
    <w:bookmarkStart w:name="z167" w:id="158"/>
    <w:p>
      <w:pPr>
        <w:spacing w:after="0"/>
        <w:ind w:left="0"/>
        <w:jc w:val="both"/>
      </w:pPr>
      <w:r>
        <w:rPr>
          <w:rFonts w:ascii="Times New Roman"/>
          <w:b w:val="false"/>
          <w:i w:val="false"/>
          <w:color w:val="000000"/>
          <w:sz w:val="28"/>
        </w:rPr>
        <w:t>
      Поступление денег на контрольный счет наличности государств-членов Евразийского экономического союза отражается по дебету субсчета 303 и кредиту субсчета 390.</w:t>
      </w:r>
    </w:p>
    <w:bookmarkEnd w:id="158"/>
    <w:bookmarkStart w:name="z168" w:id="159"/>
    <w:p>
      <w:pPr>
        <w:spacing w:after="0"/>
        <w:ind w:left="0"/>
        <w:jc w:val="both"/>
      </w:pPr>
      <w:r>
        <w:rPr>
          <w:rFonts w:ascii="Times New Roman"/>
          <w:b w:val="false"/>
          <w:i w:val="false"/>
          <w:color w:val="000000"/>
          <w:sz w:val="28"/>
        </w:rPr>
        <w:t>
      Перечисление с контрольного счета наличности государств-членов Евразийского экономического союза сумм поступлений отражаются по дебету субсчета 500 и кредиту субсчета 303.</w:t>
      </w:r>
    </w:p>
    <w:bookmarkEnd w:id="159"/>
    <w:bookmarkStart w:name="z169" w:id="160"/>
    <w:p>
      <w:pPr>
        <w:spacing w:after="0"/>
        <w:ind w:left="0"/>
        <w:jc w:val="both"/>
      </w:pPr>
      <w:r>
        <w:rPr>
          <w:rFonts w:ascii="Times New Roman"/>
          <w:b w:val="false"/>
          <w:i w:val="false"/>
          <w:color w:val="000000"/>
          <w:sz w:val="28"/>
        </w:rPr>
        <w:t>
      31. На субсчете 304 "Контрольный счет наличности субъектов квазигосударственного сектора республиканского бюджета" учитывается движение денег на контрольном счете наличности субъектов квазигосударственного сектора республиканского бюджета.</w:t>
      </w:r>
    </w:p>
    <w:bookmarkEnd w:id="160"/>
    <w:bookmarkStart w:name="z170" w:id="161"/>
    <w:p>
      <w:pPr>
        <w:spacing w:after="0"/>
        <w:ind w:left="0"/>
        <w:jc w:val="both"/>
      </w:pPr>
      <w:r>
        <w:rPr>
          <w:rFonts w:ascii="Times New Roman"/>
          <w:b w:val="false"/>
          <w:i w:val="false"/>
          <w:color w:val="000000"/>
          <w:sz w:val="28"/>
        </w:rPr>
        <w:t>
      Поступление денег на контрольный счет наличности субъектов квазигосударственного сектора отражается по дебету субсчета 304 и кредиту субсчета 600.</w:t>
      </w:r>
    </w:p>
    <w:bookmarkEnd w:id="161"/>
    <w:bookmarkStart w:name="z171" w:id="162"/>
    <w:p>
      <w:pPr>
        <w:spacing w:after="0"/>
        <w:ind w:left="0"/>
        <w:jc w:val="both"/>
      </w:pPr>
      <w:r>
        <w:rPr>
          <w:rFonts w:ascii="Times New Roman"/>
          <w:b w:val="false"/>
          <w:i w:val="false"/>
          <w:color w:val="000000"/>
          <w:sz w:val="28"/>
        </w:rPr>
        <w:t>
      Расходование денег с контрольного счета наличности субъектов квазигосударственного сектора отражается по дебету субсчета 500 и кредиту субсчета 304.</w:t>
      </w:r>
    </w:p>
    <w:bookmarkEnd w:id="162"/>
    <w:bookmarkStart w:name="z172" w:id="163"/>
    <w:p>
      <w:pPr>
        <w:spacing w:after="0"/>
        <w:ind w:left="0"/>
        <w:jc w:val="both"/>
      </w:pPr>
      <w:r>
        <w:rPr>
          <w:rFonts w:ascii="Times New Roman"/>
          <w:b w:val="false"/>
          <w:i w:val="false"/>
          <w:color w:val="000000"/>
          <w:sz w:val="28"/>
        </w:rPr>
        <w:t>
      32. На субсчете 305 "Контрольный счет наличности субъектов квазигосударственного сектора местного бюджета" учитывается движение денег на счетах субъектов квазигосударственного сектора местного бюджета.</w:t>
      </w:r>
    </w:p>
    <w:bookmarkEnd w:id="163"/>
    <w:bookmarkStart w:name="z173" w:id="164"/>
    <w:p>
      <w:pPr>
        <w:spacing w:after="0"/>
        <w:ind w:left="0"/>
        <w:jc w:val="both"/>
      </w:pPr>
      <w:r>
        <w:rPr>
          <w:rFonts w:ascii="Times New Roman"/>
          <w:b w:val="false"/>
          <w:i w:val="false"/>
          <w:color w:val="000000"/>
          <w:sz w:val="28"/>
        </w:rPr>
        <w:t>
      Поступление денег на контрольный счет наличности субъектов квазигосударственного сектора отражается по дебету субсчета 305 и кредиту субсчета 600.</w:t>
      </w:r>
    </w:p>
    <w:bookmarkEnd w:id="164"/>
    <w:bookmarkStart w:name="z174" w:id="165"/>
    <w:p>
      <w:pPr>
        <w:spacing w:after="0"/>
        <w:ind w:left="0"/>
        <w:jc w:val="both"/>
      </w:pPr>
      <w:r>
        <w:rPr>
          <w:rFonts w:ascii="Times New Roman"/>
          <w:b w:val="false"/>
          <w:i w:val="false"/>
          <w:color w:val="000000"/>
          <w:sz w:val="28"/>
        </w:rPr>
        <w:t>
      Расходование денег с контрольного счета наличности субъектов квазигосударственного сектора отражается по дебету субсчета 500 и кредиту субсчета 305.</w:t>
      </w:r>
    </w:p>
    <w:bookmarkEnd w:id="165"/>
    <w:bookmarkStart w:name="z175" w:id="166"/>
    <w:p>
      <w:pPr>
        <w:spacing w:after="0"/>
        <w:ind w:left="0"/>
        <w:jc w:val="both"/>
      </w:pPr>
      <w:r>
        <w:rPr>
          <w:rFonts w:ascii="Times New Roman"/>
          <w:b w:val="false"/>
          <w:i w:val="false"/>
          <w:color w:val="000000"/>
          <w:sz w:val="28"/>
        </w:rPr>
        <w:t>
      33. На субсчете 307 "Контрольный счет наличности реконвертации внешнего займа или связанного гранта" учитывается движение денег на контрольном счете наличности реконвертации внешнего займа или связанного гранта государственных учреждений.</w:t>
      </w:r>
    </w:p>
    <w:bookmarkEnd w:id="166"/>
    <w:bookmarkStart w:name="z176" w:id="167"/>
    <w:p>
      <w:pPr>
        <w:spacing w:after="0"/>
        <w:ind w:left="0"/>
        <w:jc w:val="both"/>
      </w:pPr>
      <w:r>
        <w:rPr>
          <w:rFonts w:ascii="Times New Roman"/>
          <w:b w:val="false"/>
          <w:i w:val="false"/>
          <w:color w:val="000000"/>
          <w:sz w:val="28"/>
        </w:rPr>
        <w:t>
      Поступление денег на контрольный счет наличности реконвертации внешнего займа или связанного гранта отражается по дебету субсчета 307 и кредиту субсчета 600.</w:t>
      </w:r>
    </w:p>
    <w:bookmarkEnd w:id="167"/>
    <w:bookmarkStart w:name="z177" w:id="168"/>
    <w:p>
      <w:pPr>
        <w:spacing w:after="0"/>
        <w:ind w:left="0"/>
        <w:jc w:val="both"/>
      </w:pPr>
      <w:r>
        <w:rPr>
          <w:rFonts w:ascii="Times New Roman"/>
          <w:b w:val="false"/>
          <w:i w:val="false"/>
          <w:color w:val="000000"/>
          <w:sz w:val="28"/>
        </w:rPr>
        <w:t>
      Расходование денег с контрольного счета наличности реконвертации внешнего займа или связанного гранта отражается по дебету 500 и кредиту субсчета 307.</w:t>
      </w:r>
    </w:p>
    <w:bookmarkEnd w:id="168"/>
    <w:bookmarkStart w:name="z178" w:id="169"/>
    <w:p>
      <w:pPr>
        <w:spacing w:after="0"/>
        <w:ind w:left="0"/>
        <w:jc w:val="both"/>
      </w:pPr>
      <w:r>
        <w:rPr>
          <w:rFonts w:ascii="Times New Roman"/>
          <w:b w:val="false"/>
          <w:i w:val="false"/>
          <w:color w:val="000000"/>
          <w:sz w:val="28"/>
        </w:rPr>
        <w:t>
      34. На субсчете 308 "Контрольный счет наличности государственных закупок" учитывается движение денег на счетах государственных закупок.</w:t>
      </w:r>
    </w:p>
    <w:bookmarkEnd w:id="169"/>
    <w:bookmarkStart w:name="z179" w:id="170"/>
    <w:p>
      <w:pPr>
        <w:spacing w:after="0"/>
        <w:ind w:left="0"/>
        <w:jc w:val="both"/>
      </w:pPr>
      <w:r>
        <w:rPr>
          <w:rFonts w:ascii="Times New Roman"/>
          <w:b w:val="false"/>
          <w:i w:val="false"/>
          <w:color w:val="000000"/>
          <w:sz w:val="28"/>
        </w:rPr>
        <w:t>
      Поступление денег на счета государственных закупок отражается по дебету субсчета 308 и кредиту субсчета 600.</w:t>
      </w:r>
    </w:p>
    <w:bookmarkEnd w:id="170"/>
    <w:bookmarkStart w:name="z180" w:id="171"/>
    <w:p>
      <w:pPr>
        <w:spacing w:after="0"/>
        <w:ind w:left="0"/>
        <w:jc w:val="both"/>
      </w:pPr>
      <w:r>
        <w:rPr>
          <w:rFonts w:ascii="Times New Roman"/>
          <w:b w:val="false"/>
          <w:i w:val="false"/>
          <w:color w:val="000000"/>
          <w:sz w:val="28"/>
        </w:rPr>
        <w:t>
      Расходование денег с контрольного счета наличности государственных закупок отражается по дебету субсчета 500 и кредиту субсчета 308.</w:t>
      </w:r>
    </w:p>
    <w:bookmarkEnd w:id="171"/>
    <w:bookmarkStart w:name="z181" w:id="172"/>
    <w:p>
      <w:pPr>
        <w:spacing w:after="0"/>
        <w:ind w:left="0"/>
        <w:jc w:val="both"/>
      </w:pPr>
      <w:r>
        <w:rPr>
          <w:rFonts w:ascii="Times New Roman"/>
          <w:b w:val="false"/>
          <w:i w:val="false"/>
          <w:color w:val="000000"/>
          <w:sz w:val="28"/>
        </w:rPr>
        <w:t>
      35. На субсчете 309 "Контрольный счет наличности Фонда социального медицинского страхования" учитывается движение денег на контрольном счете наличности Фонда социального медицинского страхования.</w:t>
      </w:r>
    </w:p>
    <w:bookmarkEnd w:id="172"/>
    <w:bookmarkStart w:name="z182" w:id="173"/>
    <w:p>
      <w:pPr>
        <w:spacing w:after="0"/>
        <w:ind w:left="0"/>
        <w:jc w:val="both"/>
      </w:pPr>
      <w:r>
        <w:rPr>
          <w:rFonts w:ascii="Times New Roman"/>
          <w:b w:val="false"/>
          <w:i w:val="false"/>
          <w:color w:val="000000"/>
          <w:sz w:val="28"/>
        </w:rPr>
        <w:t>
      Поступление денег на контрольный счет наличности Фонда социального медицинского страхования отражается по дебету субсчета 309 и кредиту субсчета 600.</w:t>
      </w:r>
    </w:p>
    <w:bookmarkEnd w:id="173"/>
    <w:bookmarkStart w:name="z183" w:id="174"/>
    <w:p>
      <w:pPr>
        <w:spacing w:after="0"/>
        <w:ind w:left="0"/>
        <w:jc w:val="both"/>
      </w:pPr>
      <w:r>
        <w:rPr>
          <w:rFonts w:ascii="Times New Roman"/>
          <w:b w:val="false"/>
          <w:i w:val="false"/>
          <w:color w:val="000000"/>
          <w:sz w:val="28"/>
        </w:rPr>
        <w:t>
      Расходование денег с контрольного счета наличности Фонда социального медицинского страхования отражается по дебету субсчета 500 и кредиту субсчета 309.</w:t>
      </w:r>
    </w:p>
    <w:bookmarkEnd w:id="174"/>
    <w:bookmarkStart w:name="z184" w:id="175"/>
    <w:p>
      <w:pPr>
        <w:spacing w:after="0"/>
        <w:ind w:left="0"/>
        <w:jc w:val="both"/>
      </w:pPr>
      <w:r>
        <w:rPr>
          <w:rFonts w:ascii="Times New Roman"/>
          <w:b w:val="false"/>
          <w:i w:val="false"/>
          <w:color w:val="000000"/>
          <w:sz w:val="28"/>
        </w:rPr>
        <w:t>
      36. На субсчете 310 "Контрольный счет наличности платных услуг республиканского бюджета" учитывается движение денег от реализации государственными учреждениями товаров (работ, услуг) и проведением за счет них расходов на контрольном счете наличности платных услуг, открытых государственным учреждениям, содержащимся за счет республиканского бюджета.</w:t>
      </w:r>
    </w:p>
    <w:bookmarkEnd w:id="175"/>
    <w:bookmarkStart w:name="z185" w:id="176"/>
    <w:p>
      <w:pPr>
        <w:spacing w:after="0"/>
        <w:ind w:left="0"/>
        <w:jc w:val="both"/>
      </w:pPr>
      <w:r>
        <w:rPr>
          <w:rFonts w:ascii="Times New Roman"/>
          <w:b w:val="false"/>
          <w:i w:val="false"/>
          <w:color w:val="000000"/>
          <w:sz w:val="28"/>
        </w:rPr>
        <w:t>
      Поступление денег на контрольный счет наличности платных услуг республиканского бюджета отражается по дебету субсчета 310 и кредиту субсчета 600.</w:t>
      </w:r>
    </w:p>
    <w:bookmarkEnd w:id="176"/>
    <w:bookmarkStart w:name="z186" w:id="177"/>
    <w:p>
      <w:pPr>
        <w:spacing w:after="0"/>
        <w:ind w:left="0"/>
        <w:jc w:val="both"/>
      </w:pPr>
      <w:r>
        <w:rPr>
          <w:rFonts w:ascii="Times New Roman"/>
          <w:b w:val="false"/>
          <w:i w:val="false"/>
          <w:color w:val="000000"/>
          <w:sz w:val="28"/>
        </w:rPr>
        <w:t>
      Расходование денег с контрольного счета наличности платных услуг республиканского бюджета отражается по дебету 500 и кредиту субсчета 310.</w:t>
      </w:r>
    </w:p>
    <w:bookmarkEnd w:id="177"/>
    <w:bookmarkStart w:name="z187" w:id="178"/>
    <w:p>
      <w:pPr>
        <w:spacing w:after="0"/>
        <w:ind w:left="0"/>
        <w:jc w:val="both"/>
      </w:pPr>
      <w:r>
        <w:rPr>
          <w:rFonts w:ascii="Times New Roman"/>
          <w:b w:val="false"/>
          <w:i w:val="false"/>
          <w:color w:val="000000"/>
          <w:sz w:val="28"/>
        </w:rPr>
        <w:t>
      37. На субсчете 311 "Контрольный счет наличности платных услуг местного бюджета" учитывается движение денег от реализации государственными учреждениями товаров (работ, услуг) и проведением за счет них расходов на контрольном счете наличности платных услуг, открытых государственным учреждениям, содержащимся за счет местных бюджетов.</w:t>
      </w:r>
    </w:p>
    <w:bookmarkEnd w:id="178"/>
    <w:bookmarkStart w:name="z188" w:id="179"/>
    <w:p>
      <w:pPr>
        <w:spacing w:after="0"/>
        <w:ind w:left="0"/>
        <w:jc w:val="both"/>
      </w:pPr>
      <w:r>
        <w:rPr>
          <w:rFonts w:ascii="Times New Roman"/>
          <w:b w:val="false"/>
          <w:i w:val="false"/>
          <w:color w:val="000000"/>
          <w:sz w:val="28"/>
        </w:rPr>
        <w:t>
      Поступление денег на контрольный счет наличности платных услуг местного бюджета отражается по дебету субсчета 311 и кредиту субсчета 601.</w:t>
      </w:r>
    </w:p>
    <w:bookmarkEnd w:id="179"/>
    <w:bookmarkStart w:name="z189" w:id="180"/>
    <w:p>
      <w:pPr>
        <w:spacing w:after="0"/>
        <w:ind w:left="0"/>
        <w:jc w:val="both"/>
      </w:pPr>
      <w:r>
        <w:rPr>
          <w:rFonts w:ascii="Times New Roman"/>
          <w:b w:val="false"/>
          <w:i w:val="false"/>
          <w:color w:val="000000"/>
          <w:sz w:val="28"/>
        </w:rPr>
        <w:t>
      Расходование денег с контрольного счета наличности платных услуг местного бюджета отражается по дебету 501 и кредиту субсчета 311.</w:t>
      </w:r>
    </w:p>
    <w:bookmarkEnd w:id="180"/>
    <w:bookmarkStart w:name="z190" w:id="181"/>
    <w:p>
      <w:pPr>
        <w:spacing w:after="0"/>
        <w:ind w:left="0"/>
        <w:jc w:val="both"/>
      </w:pPr>
      <w:r>
        <w:rPr>
          <w:rFonts w:ascii="Times New Roman"/>
          <w:b w:val="false"/>
          <w:i w:val="false"/>
          <w:color w:val="000000"/>
          <w:sz w:val="28"/>
        </w:rPr>
        <w:t>
      38. На субсчете 320 "Контрольный счет наличности благотворительной помощи республиканского бюджета" учитывается движение денег на контрольном счете наличности благотворительной помощи, открытых государственным учреждениям, содержащимся за счет республиканского бюджета.</w:t>
      </w:r>
    </w:p>
    <w:bookmarkEnd w:id="181"/>
    <w:bookmarkStart w:name="z191" w:id="182"/>
    <w:p>
      <w:pPr>
        <w:spacing w:after="0"/>
        <w:ind w:left="0"/>
        <w:jc w:val="both"/>
      </w:pPr>
      <w:r>
        <w:rPr>
          <w:rFonts w:ascii="Times New Roman"/>
          <w:b w:val="false"/>
          <w:i w:val="false"/>
          <w:color w:val="000000"/>
          <w:sz w:val="28"/>
        </w:rPr>
        <w:t>
      Поступление денег на контрольный счет наличности благотворительной помощи республиканского бюджета отражается по дебету субсчета 320 и кредиту субсчета 600.</w:t>
      </w:r>
    </w:p>
    <w:bookmarkEnd w:id="182"/>
    <w:bookmarkStart w:name="z192" w:id="183"/>
    <w:p>
      <w:pPr>
        <w:spacing w:after="0"/>
        <w:ind w:left="0"/>
        <w:jc w:val="both"/>
      </w:pPr>
      <w:r>
        <w:rPr>
          <w:rFonts w:ascii="Times New Roman"/>
          <w:b w:val="false"/>
          <w:i w:val="false"/>
          <w:color w:val="000000"/>
          <w:sz w:val="28"/>
        </w:rPr>
        <w:t>
      Расходование денег с контрольного счета наличности благотворительной помощи республиканского бюджета отражается по дебету субсчета 500 и кредиту субсчета 320.</w:t>
      </w:r>
    </w:p>
    <w:bookmarkEnd w:id="183"/>
    <w:bookmarkStart w:name="z193" w:id="184"/>
    <w:p>
      <w:pPr>
        <w:spacing w:after="0"/>
        <w:ind w:left="0"/>
        <w:jc w:val="both"/>
      </w:pPr>
      <w:r>
        <w:rPr>
          <w:rFonts w:ascii="Times New Roman"/>
          <w:b w:val="false"/>
          <w:i w:val="false"/>
          <w:color w:val="000000"/>
          <w:sz w:val="28"/>
        </w:rPr>
        <w:t>
      39. На субсчете 321 "Контрольный счета наличности благотворительной помощи местного бюджета" учитывается движение денег на контрольном счете наличности благотворительной помощи, открытых государственным учреждениям, содержащимся за счет местных бюджетов.</w:t>
      </w:r>
    </w:p>
    <w:bookmarkEnd w:id="184"/>
    <w:bookmarkStart w:name="z194" w:id="185"/>
    <w:p>
      <w:pPr>
        <w:spacing w:after="0"/>
        <w:ind w:left="0"/>
        <w:jc w:val="both"/>
      </w:pPr>
      <w:r>
        <w:rPr>
          <w:rFonts w:ascii="Times New Roman"/>
          <w:b w:val="false"/>
          <w:i w:val="false"/>
          <w:color w:val="000000"/>
          <w:sz w:val="28"/>
        </w:rPr>
        <w:t>
      Поступление денег на контрольный счет наличности благотворительной помощи местного бюджета отражается по дебету субсчета 321 и по кредиту субсчета 602.</w:t>
      </w:r>
    </w:p>
    <w:bookmarkEnd w:id="185"/>
    <w:bookmarkStart w:name="z195" w:id="186"/>
    <w:p>
      <w:pPr>
        <w:spacing w:after="0"/>
        <w:ind w:left="0"/>
        <w:jc w:val="both"/>
      </w:pPr>
      <w:r>
        <w:rPr>
          <w:rFonts w:ascii="Times New Roman"/>
          <w:b w:val="false"/>
          <w:i w:val="false"/>
          <w:color w:val="000000"/>
          <w:sz w:val="28"/>
        </w:rPr>
        <w:t>
      Расходование денег с контрольного счета наличности благотворительной помощи местного бюджета отражается по дебету субсчета 502 и кредиту субсчета 321.</w:t>
      </w:r>
    </w:p>
    <w:bookmarkEnd w:id="186"/>
    <w:bookmarkStart w:name="z196" w:id="187"/>
    <w:p>
      <w:pPr>
        <w:spacing w:after="0"/>
        <w:ind w:left="0"/>
        <w:jc w:val="both"/>
      </w:pPr>
      <w:r>
        <w:rPr>
          <w:rFonts w:ascii="Times New Roman"/>
          <w:b w:val="false"/>
          <w:i w:val="false"/>
          <w:color w:val="000000"/>
          <w:sz w:val="28"/>
        </w:rPr>
        <w:t>
      40. На субсчете 330 "Контрольный счет наличности временного размещения денег республиканского бюджета" учитывается движение денег на контрольном счете наличности временного размещения денег, открытых государственным учреждениям, содержащимся за счет республиканского бюджета.</w:t>
      </w:r>
    </w:p>
    <w:bookmarkEnd w:id="187"/>
    <w:bookmarkStart w:name="z197" w:id="188"/>
    <w:p>
      <w:pPr>
        <w:spacing w:after="0"/>
        <w:ind w:left="0"/>
        <w:jc w:val="both"/>
      </w:pPr>
      <w:r>
        <w:rPr>
          <w:rFonts w:ascii="Times New Roman"/>
          <w:b w:val="false"/>
          <w:i w:val="false"/>
          <w:color w:val="000000"/>
          <w:sz w:val="28"/>
        </w:rPr>
        <w:t>
      Поступление денег на контрольный счет наличности временного размещения денег республиканского бюджета отражается по дебету субсчета 330 и кредиту субсчета 600.</w:t>
      </w:r>
    </w:p>
    <w:bookmarkEnd w:id="188"/>
    <w:bookmarkStart w:name="z198" w:id="189"/>
    <w:p>
      <w:pPr>
        <w:spacing w:after="0"/>
        <w:ind w:left="0"/>
        <w:jc w:val="both"/>
      </w:pPr>
      <w:r>
        <w:rPr>
          <w:rFonts w:ascii="Times New Roman"/>
          <w:b w:val="false"/>
          <w:i w:val="false"/>
          <w:color w:val="000000"/>
          <w:sz w:val="28"/>
        </w:rPr>
        <w:t>
      Расходование денег с контрольного счета наличности временного размещения денег республиканского бюджета отражается по дебету субсчета 500 и кредиту субсчета 330.</w:t>
      </w:r>
    </w:p>
    <w:bookmarkEnd w:id="189"/>
    <w:bookmarkStart w:name="z199" w:id="190"/>
    <w:p>
      <w:pPr>
        <w:spacing w:after="0"/>
        <w:ind w:left="0"/>
        <w:jc w:val="both"/>
      </w:pPr>
      <w:r>
        <w:rPr>
          <w:rFonts w:ascii="Times New Roman"/>
          <w:b w:val="false"/>
          <w:i w:val="false"/>
          <w:color w:val="000000"/>
          <w:sz w:val="28"/>
        </w:rPr>
        <w:t>
      41. На субсчете 331 "Контрольный счет наличности временного размещения денег местного бюджета" учитывается движение денег на контрольном счете наличности временного размещения денег, открытых государственным учреждениям, содержащимся за счет местных бюджетов.</w:t>
      </w:r>
    </w:p>
    <w:bookmarkEnd w:id="190"/>
    <w:bookmarkStart w:name="z200" w:id="191"/>
    <w:p>
      <w:pPr>
        <w:spacing w:after="0"/>
        <w:ind w:left="0"/>
        <w:jc w:val="both"/>
      </w:pPr>
      <w:r>
        <w:rPr>
          <w:rFonts w:ascii="Times New Roman"/>
          <w:b w:val="false"/>
          <w:i w:val="false"/>
          <w:color w:val="000000"/>
          <w:sz w:val="28"/>
        </w:rPr>
        <w:t>
      Поступление денег на контрольный счет наличности временного размещения денег местного бюджета отражается по дебету субсчета 331 и по кредиту субсчета 603.</w:t>
      </w:r>
    </w:p>
    <w:bookmarkEnd w:id="191"/>
    <w:bookmarkStart w:name="z201" w:id="192"/>
    <w:p>
      <w:pPr>
        <w:spacing w:after="0"/>
        <w:ind w:left="0"/>
        <w:jc w:val="both"/>
      </w:pPr>
      <w:r>
        <w:rPr>
          <w:rFonts w:ascii="Times New Roman"/>
          <w:b w:val="false"/>
          <w:i w:val="false"/>
          <w:color w:val="000000"/>
          <w:sz w:val="28"/>
        </w:rPr>
        <w:t>
      Расходование денег с контрольного счета наличности временного размещения денег местного бюджета отражается по дебету субсчета 503 и кредиту субсчета 331.</w:t>
      </w:r>
    </w:p>
    <w:bookmarkEnd w:id="192"/>
    <w:bookmarkStart w:name="z202" w:id="193"/>
    <w:p>
      <w:pPr>
        <w:spacing w:after="0"/>
        <w:ind w:left="0"/>
        <w:jc w:val="both"/>
      </w:pPr>
      <w:r>
        <w:rPr>
          <w:rFonts w:ascii="Times New Roman"/>
          <w:b w:val="false"/>
          <w:i w:val="false"/>
          <w:color w:val="000000"/>
          <w:sz w:val="28"/>
        </w:rPr>
        <w:t>
      42. На субсчете 340 "Контрольный счет наличности Национального фонда" учитывается движение денег на контрольном счете наличности Национального фонда.</w:t>
      </w:r>
    </w:p>
    <w:bookmarkEnd w:id="193"/>
    <w:bookmarkStart w:name="z203" w:id="194"/>
    <w:p>
      <w:pPr>
        <w:spacing w:after="0"/>
        <w:ind w:left="0"/>
        <w:jc w:val="both"/>
      </w:pPr>
      <w:r>
        <w:rPr>
          <w:rFonts w:ascii="Times New Roman"/>
          <w:b w:val="false"/>
          <w:i w:val="false"/>
          <w:color w:val="000000"/>
          <w:sz w:val="28"/>
        </w:rPr>
        <w:t>
      Поступления на контрольный счет наличности Национального фонда отражаются по дебету субсчета 340 и кредиту субсчета 390.</w:t>
      </w:r>
    </w:p>
    <w:bookmarkEnd w:id="194"/>
    <w:bookmarkStart w:name="z204" w:id="195"/>
    <w:p>
      <w:pPr>
        <w:spacing w:after="0"/>
        <w:ind w:left="0"/>
        <w:jc w:val="both"/>
      </w:pPr>
      <w:r>
        <w:rPr>
          <w:rFonts w:ascii="Times New Roman"/>
          <w:b w:val="false"/>
          <w:i w:val="false"/>
          <w:color w:val="000000"/>
          <w:sz w:val="28"/>
        </w:rPr>
        <w:t>
      Перечисление с контрольного счета наличности Национального фонда сумм поступлений отражаются по дебету 500 и кредиту субсчета 340.</w:t>
      </w:r>
    </w:p>
    <w:bookmarkEnd w:id="195"/>
    <w:bookmarkStart w:name="z205" w:id="196"/>
    <w:p>
      <w:pPr>
        <w:spacing w:after="0"/>
        <w:ind w:left="0"/>
        <w:jc w:val="both"/>
      </w:pPr>
      <w:r>
        <w:rPr>
          <w:rFonts w:ascii="Times New Roman"/>
          <w:b w:val="false"/>
          <w:i w:val="false"/>
          <w:color w:val="000000"/>
          <w:sz w:val="28"/>
        </w:rPr>
        <w:t>
      43. На субсчете 350 "Контрольный счет наличности целевого финансирования" учитывается движение денег на контрольном счете наличности целевого финансирования, государственных учреждений, содержащихся за счет республиканского бюджета.</w:t>
      </w:r>
    </w:p>
    <w:bookmarkEnd w:id="196"/>
    <w:bookmarkStart w:name="z206" w:id="197"/>
    <w:p>
      <w:pPr>
        <w:spacing w:after="0"/>
        <w:ind w:left="0"/>
        <w:jc w:val="both"/>
      </w:pPr>
      <w:r>
        <w:rPr>
          <w:rFonts w:ascii="Times New Roman"/>
          <w:b w:val="false"/>
          <w:i w:val="false"/>
          <w:color w:val="000000"/>
          <w:sz w:val="28"/>
        </w:rPr>
        <w:t>
      Поступление денег на контрольный счет наличности целевого финансирования отражается по дебету субсчета 350 и кредиту субсчета 600.</w:t>
      </w:r>
    </w:p>
    <w:bookmarkEnd w:id="197"/>
    <w:bookmarkStart w:name="z207" w:id="198"/>
    <w:p>
      <w:pPr>
        <w:spacing w:after="0"/>
        <w:ind w:left="0"/>
        <w:jc w:val="both"/>
      </w:pPr>
      <w:r>
        <w:rPr>
          <w:rFonts w:ascii="Times New Roman"/>
          <w:b w:val="false"/>
          <w:i w:val="false"/>
          <w:color w:val="000000"/>
          <w:sz w:val="28"/>
        </w:rPr>
        <w:t>
      Расходование средств с контрольного счета наличности целевого финансирования отражается по дебету субсчета 500 и кредиту субсчета 350.</w:t>
      </w:r>
    </w:p>
    <w:bookmarkEnd w:id="198"/>
    <w:bookmarkStart w:name="z208" w:id="199"/>
    <w:p>
      <w:pPr>
        <w:spacing w:after="0"/>
        <w:ind w:left="0"/>
        <w:jc w:val="both"/>
      </w:pPr>
      <w:r>
        <w:rPr>
          <w:rFonts w:ascii="Times New Roman"/>
          <w:b w:val="false"/>
          <w:i w:val="false"/>
          <w:color w:val="000000"/>
          <w:sz w:val="28"/>
        </w:rPr>
        <w:t>
      44. На субсчете 360 "Счет сумм до выяснения" учитываются деньги в национальной валюте суммы нераспознанных и нераспределенных поступлений.</w:t>
      </w:r>
    </w:p>
    <w:bookmarkEnd w:id="199"/>
    <w:bookmarkStart w:name="z209" w:id="200"/>
    <w:p>
      <w:pPr>
        <w:spacing w:after="0"/>
        <w:ind w:left="0"/>
        <w:jc w:val="both"/>
      </w:pPr>
      <w:r>
        <w:rPr>
          <w:rFonts w:ascii="Times New Roman"/>
          <w:b w:val="false"/>
          <w:i w:val="false"/>
          <w:color w:val="000000"/>
          <w:sz w:val="28"/>
        </w:rPr>
        <w:t>
      Возвраты со счета нераспознанных и нераспределенных поступлений между контрольным счетам наличности отражается по дебету субсчетов 300, 301, 340, 310, 311, 320, 321, 330, 331 и кредиту субсчета 360.</w:t>
      </w:r>
    </w:p>
    <w:bookmarkEnd w:id="200"/>
    <w:bookmarkStart w:name="z210" w:id="201"/>
    <w:p>
      <w:pPr>
        <w:spacing w:after="0"/>
        <w:ind w:left="0"/>
        <w:jc w:val="both"/>
      </w:pPr>
      <w:r>
        <w:rPr>
          <w:rFonts w:ascii="Times New Roman"/>
          <w:b w:val="false"/>
          <w:i w:val="false"/>
          <w:color w:val="000000"/>
          <w:sz w:val="28"/>
        </w:rPr>
        <w:t>
      45. На субсчете 370 "Контрольный счет наличности Фонда компенсации потерпевшим" учитывается движение денег на контрольном счете наличности Фонда компенсации потерпевшим.</w:t>
      </w:r>
    </w:p>
    <w:bookmarkEnd w:id="201"/>
    <w:bookmarkStart w:name="z211" w:id="202"/>
    <w:p>
      <w:pPr>
        <w:spacing w:after="0"/>
        <w:ind w:left="0"/>
        <w:jc w:val="both"/>
      </w:pPr>
      <w:r>
        <w:rPr>
          <w:rFonts w:ascii="Times New Roman"/>
          <w:b w:val="false"/>
          <w:i w:val="false"/>
          <w:color w:val="000000"/>
          <w:sz w:val="28"/>
        </w:rPr>
        <w:t>
      Поступление денег на контрольный счет наличности Фонда компенсации потерпевшим отражается по дебету субсчета 370 и кредиту субсчета 390.</w:t>
      </w:r>
    </w:p>
    <w:bookmarkEnd w:id="202"/>
    <w:bookmarkStart w:name="z212" w:id="203"/>
    <w:p>
      <w:pPr>
        <w:spacing w:after="0"/>
        <w:ind w:left="0"/>
        <w:jc w:val="both"/>
      </w:pPr>
      <w:r>
        <w:rPr>
          <w:rFonts w:ascii="Times New Roman"/>
          <w:b w:val="false"/>
          <w:i w:val="false"/>
          <w:color w:val="000000"/>
          <w:sz w:val="28"/>
        </w:rPr>
        <w:t>
      Расходы, произведенные с контрольного счета наличности Фонда компенсации потерпевшим, отражаются по дебету 500 и кредиту субсчета 370.</w:t>
      </w:r>
    </w:p>
    <w:bookmarkEnd w:id="203"/>
    <w:bookmarkStart w:name="z213" w:id="204"/>
    <w:p>
      <w:pPr>
        <w:spacing w:after="0"/>
        <w:ind w:left="0"/>
        <w:jc w:val="both"/>
      </w:pPr>
      <w:r>
        <w:rPr>
          <w:rFonts w:ascii="Times New Roman"/>
          <w:b w:val="false"/>
          <w:i w:val="false"/>
          <w:color w:val="000000"/>
          <w:sz w:val="28"/>
        </w:rPr>
        <w:t>
      46. На субсчете 371 "Счет вознаграждения на остаток денег, находящихся на едином казначейском счете", учитывается движение денег на счете вознаграждения на остаток денег, находящихся на едином казначейском счете.</w:t>
      </w:r>
    </w:p>
    <w:bookmarkEnd w:id="204"/>
    <w:bookmarkStart w:name="z214" w:id="205"/>
    <w:p>
      <w:pPr>
        <w:spacing w:after="0"/>
        <w:ind w:left="0"/>
        <w:jc w:val="both"/>
      </w:pPr>
      <w:r>
        <w:rPr>
          <w:rFonts w:ascii="Times New Roman"/>
          <w:b w:val="false"/>
          <w:i w:val="false"/>
          <w:color w:val="000000"/>
          <w:sz w:val="28"/>
        </w:rPr>
        <w:t>
      Поступления на счет вознаграждения на остаток денег, находящихся на едином казначейском счете, отражаются по дебету субсчета 371 и кредиту субсчета 600.</w:t>
      </w:r>
    </w:p>
    <w:bookmarkEnd w:id="205"/>
    <w:bookmarkStart w:name="z215" w:id="206"/>
    <w:p>
      <w:pPr>
        <w:spacing w:after="0"/>
        <w:ind w:left="0"/>
        <w:jc w:val="both"/>
      </w:pPr>
      <w:r>
        <w:rPr>
          <w:rFonts w:ascii="Times New Roman"/>
          <w:b w:val="false"/>
          <w:i w:val="false"/>
          <w:color w:val="000000"/>
          <w:sz w:val="28"/>
        </w:rPr>
        <w:t>
      Перечисление со счета вознаграждения на остаток денег, находящихся на едином казначейском счете, отражается по дебету 390 и кредиту субсчета 371.</w:t>
      </w:r>
    </w:p>
    <w:bookmarkEnd w:id="206"/>
    <w:bookmarkStart w:name="z216" w:id="207"/>
    <w:p>
      <w:pPr>
        <w:spacing w:after="0"/>
        <w:ind w:left="0"/>
        <w:jc w:val="both"/>
      </w:pPr>
      <w:r>
        <w:rPr>
          <w:rFonts w:ascii="Times New Roman"/>
          <w:b w:val="false"/>
          <w:i w:val="false"/>
          <w:color w:val="000000"/>
          <w:sz w:val="28"/>
        </w:rPr>
        <w:t>
      47. На субсчете 372 "Контрольный счет наличности операторов финансовой поддержки" учитывается движение денег на контрольном счете наличности операторов финансовой поддержки.</w:t>
      </w:r>
    </w:p>
    <w:bookmarkEnd w:id="207"/>
    <w:bookmarkStart w:name="z217" w:id="208"/>
    <w:p>
      <w:pPr>
        <w:spacing w:after="0"/>
        <w:ind w:left="0"/>
        <w:jc w:val="both"/>
      </w:pPr>
      <w:r>
        <w:rPr>
          <w:rFonts w:ascii="Times New Roman"/>
          <w:b w:val="false"/>
          <w:i w:val="false"/>
          <w:color w:val="000000"/>
          <w:sz w:val="28"/>
        </w:rPr>
        <w:t>
      Поступление денег на контрольный счет наличности операторов финансовой поддержки отражается по дебету субсчета 372 и кредиту субсчета 600.</w:t>
      </w:r>
    </w:p>
    <w:bookmarkEnd w:id="208"/>
    <w:bookmarkStart w:name="z218" w:id="209"/>
    <w:p>
      <w:pPr>
        <w:spacing w:after="0"/>
        <w:ind w:left="0"/>
        <w:jc w:val="both"/>
      </w:pPr>
      <w:r>
        <w:rPr>
          <w:rFonts w:ascii="Times New Roman"/>
          <w:b w:val="false"/>
          <w:i w:val="false"/>
          <w:color w:val="000000"/>
          <w:sz w:val="28"/>
        </w:rPr>
        <w:t>
      Расходование денег с контрольного счета наличности операторов финансовой поддержки отражается по дебету субсчета 500 и кредиту субсчета 372.</w:t>
      </w:r>
    </w:p>
    <w:bookmarkEnd w:id="209"/>
    <w:bookmarkStart w:name="z219" w:id="210"/>
    <w:p>
      <w:pPr>
        <w:spacing w:after="0"/>
        <w:ind w:left="0"/>
        <w:jc w:val="both"/>
      </w:pPr>
      <w:r>
        <w:rPr>
          <w:rFonts w:ascii="Times New Roman"/>
          <w:b w:val="false"/>
          <w:i w:val="false"/>
          <w:color w:val="000000"/>
          <w:sz w:val="28"/>
        </w:rPr>
        <w:t>
      48. На субсчете 373 "Контрольный счет наличности негосударственных займов" учитывается движение денег на счете контрольного счета наличности негосударственных займов.</w:t>
      </w:r>
    </w:p>
    <w:bookmarkEnd w:id="210"/>
    <w:bookmarkStart w:name="z220" w:id="211"/>
    <w:p>
      <w:pPr>
        <w:spacing w:after="0"/>
        <w:ind w:left="0"/>
        <w:jc w:val="both"/>
      </w:pPr>
      <w:r>
        <w:rPr>
          <w:rFonts w:ascii="Times New Roman"/>
          <w:b w:val="false"/>
          <w:i w:val="false"/>
          <w:color w:val="000000"/>
          <w:sz w:val="28"/>
        </w:rPr>
        <w:t>
      Поступление денег на контрольный счет наличности негосударственных займов отражается по дебету субсчета 373 и кредиту субсчета 621.</w:t>
      </w:r>
    </w:p>
    <w:bookmarkEnd w:id="211"/>
    <w:bookmarkStart w:name="z221" w:id="212"/>
    <w:p>
      <w:pPr>
        <w:spacing w:after="0"/>
        <w:ind w:left="0"/>
        <w:jc w:val="both"/>
      </w:pPr>
      <w:r>
        <w:rPr>
          <w:rFonts w:ascii="Times New Roman"/>
          <w:b w:val="false"/>
          <w:i w:val="false"/>
          <w:color w:val="000000"/>
          <w:sz w:val="28"/>
        </w:rPr>
        <w:t>
      Расходование денег с контрольного счета наличности негосударственных займов отражается по дебету субсчета 521 и кредиту субсчета 373.</w:t>
      </w:r>
    </w:p>
    <w:bookmarkEnd w:id="212"/>
    <w:bookmarkStart w:name="z222" w:id="213"/>
    <w:p>
      <w:pPr>
        <w:spacing w:after="0"/>
        <w:ind w:left="0"/>
        <w:jc w:val="both"/>
      </w:pPr>
      <w:r>
        <w:rPr>
          <w:rFonts w:ascii="Times New Roman"/>
          <w:b w:val="false"/>
          <w:i w:val="false"/>
          <w:color w:val="000000"/>
          <w:sz w:val="28"/>
        </w:rPr>
        <w:t>
      49. На субсчете 374 "Контрольный счет наличности обслуживания в национальной валюте" учитывается движение денег на контрольном счете наличности обслуживания в национальной валюте.</w:t>
      </w:r>
    </w:p>
    <w:bookmarkEnd w:id="213"/>
    <w:bookmarkStart w:name="z223" w:id="214"/>
    <w:p>
      <w:pPr>
        <w:spacing w:after="0"/>
        <w:ind w:left="0"/>
        <w:jc w:val="both"/>
      </w:pPr>
      <w:r>
        <w:rPr>
          <w:rFonts w:ascii="Times New Roman"/>
          <w:b w:val="false"/>
          <w:i w:val="false"/>
          <w:color w:val="000000"/>
          <w:sz w:val="28"/>
        </w:rPr>
        <w:t>
      Поступление денег на контрольный счет наличности обслуживания в национальной валюте отражается по дебету субсчета 374 и кредиту субсчета 622.</w:t>
      </w:r>
    </w:p>
    <w:bookmarkEnd w:id="214"/>
    <w:bookmarkStart w:name="z224" w:id="215"/>
    <w:p>
      <w:pPr>
        <w:spacing w:after="0"/>
        <w:ind w:left="0"/>
        <w:jc w:val="both"/>
      </w:pPr>
      <w:r>
        <w:rPr>
          <w:rFonts w:ascii="Times New Roman"/>
          <w:b w:val="false"/>
          <w:i w:val="false"/>
          <w:color w:val="000000"/>
          <w:sz w:val="28"/>
        </w:rPr>
        <w:t>
      Расходы, произведенные с контрольного счета наличности обслуживания в национальной валюте, отражаются по дебету 522 и кредиту субсчета 374.</w:t>
      </w:r>
    </w:p>
    <w:bookmarkEnd w:id="215"/>
    <w:bookmarkStart w:name="z225" w:id="216"/>
    <w:p>
      <w:pPr>
        <w:spacing w:after="0"/>
        <w:ind w:left="0"/>
        <w:jc w:val="both"/>
      </w:pPr>
      <w:r>
        <w:rPr>
          <w:rFonts w:ascii="Times New Roman"/>
          <w:b w:val="false"/>
          <w:i w:val="false"/>
          <w:color w:val="000000"/>
          <w:sz w:val="28"/>
        </w:rPr>
        <w:t>
      50. На субсчете 375 "Контрольный счет наличности фонда поддержки инфраструктуры образования" учитывается движение денег на контрольном счете наличности фонда поддержки инфраструктуры образования.</w:t>
      </w:r>
    </w:p>
    <w:bookmarkEnd w:id="216"/>
    <w:bookmarkStart w:name="z226" w:id="217"/>
    <w:p>
      <w:pPr>
        <w:spacing w:after="0"/>
        <w:ind w:left="0"/>
        <w:jc w:val="both"/>
      </w:pPr>
      <w:r>
        <w:rPr>
          <w:rFonts w:ascii="Times New Roman"/>
          <w:b w:val="false"/>
          <w:i w:val="false"/>
          <w:color w:val="000000"/>
          <w:sz w:val="28"/>
        </w:rPr>
        <w:t>
      Поступление денег на контрольный счет фонда поддержки инфраструктуры образования отражается по дебету субсчета 375 и кредиту субсчета 390.</w:t>
      </w:r>
    </w:p>
    <w:bookmarkEnd w:id="217"/>
    <w:bookmarkStart w:name="z227" w:id="218"/>
    <w:p>
      <w:pPr>
        <w:spacing w:after="0"/>
        <w:ind w:left="0"/>
        <w:jc w:val="both"/>
      </w:pPr>
      <w:r>
        <w:rPr>
          <w:rFonts w:ascii="Times New Roman"/>
          <w:b w:val="false"/>
          <w:i w:val="false"/>
          <w:color w:val="000000"/>
          <w:sz w:val="28"/>
        </w:rPr>
        <w:t>
      Расходы, произведенные с контрольного счета наличности Фонда поддержки инфраструктуры образования, отражаются по дебету 500 и кредиту субсчета 375.</w:t>
      </w:r>
    </w:p>
    <w:bookmarkEnd w:id="218"/>
    <w:bookmarkStart w:name="z228" w:id="219"/>
    <w:p>
      <w:pPr>
        <w:spacing w:after="0"/>
        <w:ind w:left="0"/>
        <w:jc w:val="both"/>
      </w:pPr>
      <w:r>
        <w:rPr>
          <w:rFonts w:ascii="Times New Roman"/>
          <w:b w:val="false"/>
          <w:i w:val="false"/>
          <w:color w:val="000000"/>
          <w:sz w:val="28"/>
        </w:rPr>
        <w:t>
      51. На субсчете 376 "Счет местного исполнительного органа по поддержке инфраструктуры образования" учитывается движение денег на счете местного исполнительного органа по поддержке инфраструктуры образования.</w:t>
      </w:r>
    </w:p>
    <w:bookmarkEnd w:id="219"/>
    <w:bookmarkStart w:name="z229" w:id="220"/>
    <w:p>
      <w:pPr>
        <w:spacing w:after="0"/>
        <w:ind w:left="0"/>
        <w:jc w:val="both"/>
      </w:pPr>
      <w:r>
        <w:rPr>
          <w:rFonts w:ascii="Times New Roman"/>
          <w:b w:val="false"/>
          <w:i w:val="false"/>
          <w:color w:val="000000"/>
          <w:sz w:val="28"/>
        </w:rPr>
        <w:t>
      Поступление денег на счет местного исполнительного органа по поддержке инфраструктуры образования отражается по дебету субсчета 376 и кредиту субсчета 623.</w:t>
      </w:r>
    </w:p>
    <w:bookmarkEnd w:id="220"/>
    <w:bookmarkStart w:name="z230" w:id="221"/>
    <w:p>
      <w:pPr>
        <w:spacing w:after="0"/>
        <w:ind w:left="0"/>
        <w:jc w:val="both"/>
      </w:pPr>
      <w:r>
        <w:rPr>
          <w:rFonts w:ascii="Times New Roman"/>
          <w:b w:val="false"/>
          <w:i w:val="false"/>
          <w:color w:val="000000"/>
          <w:sz w:val="28"/>
        </w:rPr>
        <w:t>
      Расходы, произведенные со счета местного исполнительного органа по поддержке инфраструктуры образования, отражаются по дебету 523 и кредиту субсчета 376.</w:t>
      </w:r>
    </w:p>
    <w:bookmarkEnd w:id="221"/>
    <w:bookmarkStart w:name="z231" w:id="222"/>
    <w:p>
      <w:pPr>
        <w:spacing w:after="0"/>
        <w:ind w:left="0"/>
        <w:jc w:val="both"/>
      </w:pPr>
      <w:r>
        <w:rPr>
          <w:rFonts w:ascii="Times New Roman"/>
          <w:b w:val="false"/>
          <w:i w:val="false"/>
          <w:color w:val="000000"/>
          <w:sz w:val="28"/>
        </w:rPr>
        <w:t>
      52. На субсчете 377 "Контрольный счет наличности субьектов квазигосударственного сектора по реализации пилотного проекта" учитывается движение денег на контрольном счете наличности субьектов квазигосударственного сектора по реализации пилотного проекта.</w:t>
      </w:r>
    </w:p>
    <w:bookmarkEnd w:id="222"/>
    <w:bookmarkStart w:name="z232" w:id="223"/>
    <w:p>
      <w:pPr>
        <w:spacing w:after="0"/>
        <w:ind w:left="0"/>
        <w:jc w:val="both"/>
      </w:pPr>
      <w:r>
        <w:rPr>
          <w:rFonts w:ascii="Times New Roman"/>
          <w:b w:val="false"/>
          <w:i w:val="false"/>
          <w:color w:val="000000"/>
          <w:sz w:val="28"/>
        </w:rPr>
        <w:t>
      Поступление денег на контрольный счет наличности субьектов квазигосударственного сектора по реализации пилотного проекта отражается по дебету субсчета 377 и кредиту субсчета 600.</w:t>
      </w:r>
    </w:p>
    <w:bookmarkEnd w:id="223"/>
    <w:bookmarkStart w:name="z233" w:id="224"/>
    <w:p>
      <w:pPr>
        <w:spacing w:after="0"/>
        <w:ind w:left="0"/>
        <w:jc w:val="both"/>
      </w:pPr>
      <w:r>
        <w:rPr>
          <w:rFonts w:ascii="Times New Roman"/>
          <w:b w:val="false"/>
          <w:i w:val="false"/>
          <w:color w:val="000000"/>
          <w:sz w:val="28"/>
        </w:rPr>
        <w:t>
      Расходы, произведенные с контрольного счета наличности субьектов квазигосударственного сектора по реализации пилотного проекта, отражаются по дебету 500 и кредиту субсчета 377.</w:t>
      </w:r>
    </w:p>
    <w:bookmarkEnd w:id="224"/>
    <w:bookmarkStart w:name="z234" w:id="225"/>
    <w:p>
      <w:pPr>
        <w:spacing w:after="0"/>
        <w:ind w:left="0"/>
        <w:jc w:val="both"/>
      </w:pPr>
      <w:r>
        <w:rPr>
          <w:rFonts w:ascii="Times New Roman"/>
          <w:b w:val="false"/>
          <w:i w:val="false"/>
          <w:color w:val="000000"/>
          <w:sz w:val="28"/>
        </w:rPr>
        <w:t>
      53. На субсчете 378 "Контрольный счет наличности Специального государственного фонда" учитывается движение денег на контрольном счете наличности Специального государственного фонда.</w:t>
      </w:r>
    </w:p>
    <w:bookmarkEnd w:id="225"/>
    <w:bookmarkStart w:name="z235" w:id="226"/>
    <w:p>
      <w:pPr>
        <w:spacing w:after="0"/>
        <w:ind w:left="0"/>
        <w:jc w:val="both"/>
      </w:pPr>
      <w:r>
        <w:rPr>
          <w:rFonts w:ascii="Times New Roman"/>
          <w:b w:val="false"/>
          <w:i w:val="false"/>
          <w:color w:val="000000"/>
          <w:sz w:val="28"/>
        </w:rPr>
        <w:t>
      Поступление денег на контрольный счет наличности Специального государственного фонда отражается по дебету субсчета 378 и кредиту субсчета 390.</w:t>
      </w:r>
    </w:p>
    <w:bookmarkEnd w:id="226"/>
    <w:bookmarkStart w:name="z236" w:id="227"/>
    <w:p>
      <w:pPr>
        <w:spacing w:after="0"/>
        <w:ind w:left="0"/>
        <w:jc w:val="both"/>
      </w:pPr>
      <w:r>
        <w:rPr>
          <w:rFonts w:ascii="Times New Roman"/>
          <w:b w:val="false"/>
          <w:i w:val="false"/>
          <w:color w:val="000000"/>
          <w:sz w:val="28"/>
        </w:rPr>
        <w:t>
      Расходы, произведенные с контрольного счета наличности Специального государственного фонда, отражаются по дебету субсчета 500 и кредиту субсчета 378.</w:t>
      </w:r>
    </w:p>
    <w:bookmarkEnd w:id="227"/>
    <w:bookmarkStart w:name="z237" w:id="228"/>
    <w:p>
      <w:pPr>
        <w:spacing w:after="0"/>
        <w:ind w:left="0"/>
        <w:jc w:val="both"/>
      </w:pPr>
      <w:r>
        <w:rPr>
          <w:rFonts w:ascii="Times New Roman"/>
          <w:b w:val="false"/>
          <w:i w:val="false"/>
          <w:color w:val="000000"/>
          <w:sz w:val="28"/>
        </w:rPr>
        <w:t>
      54. На субсчете 379 "Контрольный счет наличности местного уполномоченного органа соответствующей сферы" учитывается движение денег на контрольном счете наличности местного уполномоченного органа соответствующей сферы.</w:t>
      </w:r>
    </w:p>
    <w:bookmarkEnd w:id="228"/>
    <w:bookmarkStart w:name="z238" w:id="229"/>
    <w:p>
      <w:pPr>
        <w:spacing w:after="0"/>
        <w:ind w:left="0"/>
        <w:jc w:val="both"/>
      </w:pPr>
      <w:r>
        <w:rPr>
          <w:rFonts w:ascii="Times New Roman"/>
          <w:b w:val="false"/>
          <w:i w:val="false"/>
          <w:color w:val="000000"/>
          <w:sz w:val="28"/>
        </w:rPr>
        <w:t>
      Поступление денег на контрольный счет наличности местного уполномоченного органа соответствующей сферы, отражается по дебету субсчета 379 и кредиту субсчета 624.</w:t>
      </w:r>
    </w:p>
    <w:bookmarkEnd w:id="229"/>
    <w:bookmarkStart w:name="z239" w:id="230"/>
    <w:p>
      <w:pPr>
        <w:spacing w:after="0"/>
        <w:ind w:left="0"/>
        <w:jc w:val="both"/>
      </w:pPr>
      <w:r>
        <w:rPr>
          <w:rFonts w:ascii="Times New Roman"/>
          <w:b w:val="false"/>
          <w:i w:val="false"/>
          <w:color w:val="000000"/>
          <w:sz w:val="28"/>
        </w:rPr>
        <w:t>
      Расходы, произведенные с контрольного счета наличности местного уполномоченного органа соответствующей сферы, отражаются по дебету 524 и кредиту субсчета 379.</w:t>
      </w:r>
    </w:p>
    <w:bookmarkEnd w:id="230"/>
    <w:bookmarkStart w:name="z240" w:id="231"/>
    <w:p>
      <w:pPr>
        <w:spacing w:after="0"/>
        <w:ind w:left="0"/>
        <w:jc w:val="both"/>
      </w:pPr>
      <w:r>
        <w:rPr>
          <w:rFonts w:ascii="Times New Roman"/>
          <w:b w:val="false"/>
          <w:i w:val="false"/>
          <w:color w:val="000000"/>
          <w:sz w:val="28"/>
        </w:rPr>
        <w:t>
      55. На субсчете 380 "Счет для привлечения средств с контрольного счета наличности местного бюджета" учитываются временно свободные деньги местных бюджетов, привлеченные для размещения во вклады (депозиты) Национального Банка.</w:t>
      </w:r>
    </w:p>
    <w:bookmarkEnd w:id="231"/>
    <w:bookmarkStart w:name="z241" w:id="232"/>
    <w:p>
      <w:pPr>
        <w:spacing w:after="0"/>
        <w:ind w:left="0"/>
        <w:jc w:val="both"/>
      </w:pPr>
      <w:r>
        <w:rPr>
          <w:rFonts w:ascii="Times New Roman"/>
          <w:b w:val="false"/>
          <w:i w:val="false"/>
          <w:color w:val="000000"/>
          <w:sz w:val="28"/>
        </w:rPr>
        <w:t>
      Привлечение временно свободных бюджетных денег из местного бюджета на транзитный счет отражается по дебету субсчета 380 и кредиту субсчета 301.</w:t>
      </w:r>
    </w:p>
    <w:bookmarkEnd w:id="232"/>
    <w:bookmarkStart w:name="z242" w:id="233"/>
    <w:p>
      <w:pPr>
        <w:spacing w:after="0"/>
        <w:ind w:left="0"/>
        <w:jc w:val="both"/>
      </w:pPr>
      <w:r>
        <w:rPr>
          <w:rFonts w:ascii="Times New Roman"/>
          <w:b w:val="false"/>
          <w:i w:val="false"/>
          <w:color w:val="000000"/>
          <w:sz w:val="28"/>
        </w:rPr>
        <w:t>
      Перевод привлеченных временно свободных бюджетных денег из местного бюджета на депозит в Национальном Банке отражается по дебету субсчета 520 и кредиту субсчета 380.</w:t>
      </w:r>
    </w:p>
    <w:bookmarkEnd w:id="233"/>
    <w:bookmarkStart w:name="z243" w:id="234"/>
    <w:p>
      <w:pPr>
        <w:spacing w:after="0"/>
        <w:ind w:left="0"/>
        <w:jc w:val="both"/>
      </w:pPr>
      <w:r>
        <w:rPr>
          <w:rFonts w:ascii="Times New Roman"/>
          <w:b w:val="false"/>
          <w:i w:val="false"/>
          <w:color w:val="000000"/>
          <w:sz w:val="28"/>
        </w:rPr>
        <w:t>
      56. На субсчете 381 "Контрольный счет наличности центрального уполномоченного органа соответствующей сферы" учитывается движение денег на контрольный счет наличности центрального уполномоченного органа соответствующей сферы.</w:t>
      </w:r>
    </w:p>
    <w:bookmarkEnd w:id="234"/>
    <w:bookmarkStart w:name="z244" w:id="235"/>
    <w:p>
      <w:pPr>
        <w:spacing w:after="0"/>
        <w:ind w:left="0"/>
        <w:jc w:val="both"/>
      </w:pPr>
      <w:r>
        <w:rPr>
          <w:rFonts w:ascii="Times New Roman"/>
          <w:b w:val="false"/>
          <w:i w:val="false"/>
          <w:color w:val="000000"/>
          <w:sz w:val="28"/>
        </w:rPr>
        <w:t>
      Поступление денег на контрольный счет наличности центрального уполномоченного органа соответствующей сферы, отражается по дебету субсчета 381 и кредиту субсчета 600.</w:t>
      </w:r>
    </w:p>
    <w:bookmarkEnd w:id="235"/>
    <w:bookmarkStart w:name="z245" w:id="236"/>
    <w:p>
      <w:pPr>
        <w:spacing w:after="0"/>
        <w:ind w:left="0"/>
        <w:jc w:val="both"/>
      </w:pPr>
      <w:r>
        <w:rPr>
          <w:rFonts w:ascii="Times New Roman"/>
          <w:b w:val="false"/>
          <w:i w:val="false"/>
          <w:color w:val="000000"/>
          <w:sz w:val="28"/>
        </w:rPr>
        <w:t>
      Расходы, произведенные с контрольного счета наличности центрального уполномоченного органа соответствующей сферы, отражаются по дебету 500 и кредиту субсчета 381.</w:t>
      </w:r>
    </w:p>
    <w:bookmarkEnd w:id="236"/>
    <w:bookmarkStart w:name="z246" w:id="237"/>
    <w:p>
      <w:pPr>
        <w:spacing w:after="0"/>
        <w:ind w:left="0"/>
        <w:jc w:val="both"/>
      </w:pPr>
      <w:r>
        <w:rPr>
          <w:rFonts w:ascii="Times New Roman"/>
          <w:b w:val="false"/>
          <w:i w:val="false"/>
          <w:color w:val="000000"/>
          <w:sz w:val="28"/>
        </w:rPr>
        <w:t>
      57. На субсчете 382 "Контрольный счет наличности внешнего займа города республиканского значения с особым статусом" учитывается движение денег на контрольном счете наличности внешнего займа города республиканского значения с особым статусом.</w:t>
      </w:r>
    </w:p>
    <w:bookmarkEnd w:id="237"/>
    <w:bookmarkStart w:name="z247" w:id="238"/>
    <w:p>
      <w:pPr>
        <w:spacing w:after="0"/>
        <w:ind w:left="0"/>
        <w:jc w:val="both"/>
      </w:pPr>
      <w:r>
        <w:rPr>
          <w:rFonts w:ascii="Times New Roman"/>
          <w:b w:val="false"/>
          <w:i w:val="false"/>
          <w:color w:val="000000"/>
          <w:sz w:val="28"/>
        </w:rPr>
        <w:t>
      Поступление денег на контрольный счет наличности внешнего займа города республиканского значения с особым статусом, отражается по дебету субсчета 382 и кредиту субсчета 600.</w:t>
      </w:r>
    </w:p>
    <w:bookmarkEnd w:id="238"/>
    <w:bookmarkStart w:name="z248" w:id="239"/>
    <w:p>
      <w:pPr>
        <w:spacing w:after="0"/>
        <w:ind w:left="0"/>
        <w:jc w:val="both"/>
      </w:pPr>
      <w:r>
        <w:rPr>
          <w:rFonts w:ascii="Times New Roman"/>
          <w:b w:val="false"/>
          <w:i w:val="false"/>
          <w:color w:val="000000"/>
          <w:sz w:val="28"/>
        </w:rPr>
        <w:t>
      Расходы, произведенные с контрольного счета наличности внешнего займа города республиканского значения с особым статусом, отражаются по дебету 500 и кредиту субсчета 382.</w:t>
      </w:r>
    </w:p>
    <w:bookmarkEnd w:id="239"/>
    <w:bookmarkStart w:name="z249" w:id="240"/>
    <w:p>
      <w:pPr>
        <w:spacing w:after="0"/>
        <w:ind w:left="0"/>
        <w:jc w:val="both"/>
      </w:pPr>
      <w:r>
        <w:rPr>
          <w:rFonts w:ascii="Times New Roman"/>
          <w:b w:val="false"/>
          <w:i w:val="false"/>
          <w:color w:val="000000"/>
          <w:sz w:val="28"/>
        </w:rPr>
        <w:t>
      58. На субсчете 383 "Контрольный счет наличности автономных организаций образования" учитывается движение денег на контрольном счете наличности автономных организаций образования.</w:t>
      </w:r>
    </w:p>
    <w:bookmarkEnd w:id="240"/>
    <w:bookmarkStart w:name="z250" w:id="241"/>
    <w:p>
      <w:pPr>
        <w:spacing w:after="0"/>
        <w:ind w:left="0"/>
        <w:jc w:val="both"/>
      </w:pPr>
      <w:r>
        <w:rPr>
          <w:rFonts w:ascii="Times New Roman"/>
          <w:b w:val="false"/>
          <w:i w:val="false"/>
          <w:color w:val="000000"/>
          <w:sz w:val="28"/>
        </w:rPr>
        <w:t>
      Поступление денег на контрольный счет наличности автономных организаций образования отражается по дебету субсчета 383 и кредиту субсчета 390.</w:t>
      </w:r>
    </w:p>
    <w:bookmarkEnd w:id="241"/>
    <w:bookmarkStart w:name="z251" w:id="242"/>
    <w:p>
      <w:pPr>
        <w:spacing w:after="0"/>
        <w:ind w:left="0"/>
        <w:jc w:val="both"/>
      </w:pPr>
      <w:r>
        <w:rPr>
          <w:rFonts w:ascii="Times New Roman"/>
          <w:b w:val="false"/>
          <w:i w:val="false"/>
          <w:color w:val="000000"/>
          <w:sz w:val="28"/>
        </w:rPr>
        <w:t>
      Расходы, произведенные с контрольного счета наличности автономных организаций образования, отражаются по дебету субсчета 500 и кредиту субсчета 383.</w:t>
      </w:r>
    </w:p>
    <w:bookmarkEnd w:id="242"/>
    <w:bookmarkStart w:name="z252" w:id="243"/>
    <w:p>
      <w:pPr>
        <w:spacing w:after="0"/>
        <w:ind w:left="0"/>
        <w:jc w:val="both"/>
      </w:pPr>
      <w:r>
        <w:rPr>
          <w:rFonts w:ascii="Times New Roman"/>
          <w:b w:val="false"/>
          <w:i w:val="false"/>
          <w:color w:val="000000"/>
          <w:sz w:val="28"/>
        </w:rPr>
        <w:t>
      59. На субсчете 384 "Контрольный счет наличности бюджетных кредитов" учитывается движение денег на контрольном счете наличности бюджетных кредитов.</w:t>
      </w:r>
    </w:p>
    <w:bookmarkEnd w:id="243"/>
    <w:bookmarkStart w:name="z253" w:id="244"/>
    <w:p>
      <w:pPr>
        <w:spacing w:after="0"/>
        <w:ind w:left="0"/>
        <w:jc w:val="both"/>
      </w:pPr>
      <w:r>
        <w:rPr>
          <w:rFonts w:ascii="Times New Roman"/>
          <w:b w:val="false"/>
          <w:i w:val="false"/>
          <w:color w:val="000000"/>
          <w:sz w:val="28"/>
        </w:rPr>
        <w:t>
      Поступление денег на контрольный счет наличности бюджетных кредитов отражается по дебету субсчета 384 и кредиту субсчета 390.</w:t>
      </w:r>
    </w:p>
    <w:bookmarkEnd w:id="244"/>
    <w:bookmarkStart w:name="z254" w:id="245"/>
    <w:p>
      <w:pPr>
        <w:spacing w:after="0"/>
        <w:ind w:left="0"/>
        <w:jc w:val="both"/>
      </w:pPr>
      <w:r>
        <w:rPr>
          <w:rFonts w:ascii="Times New Roman"/>
          <w:b w:val="false"/>
          <w:i w:val="false"/>
          <w:color w:val="000000"/>
          <w:sz w:val="28"/>
        </w:rPr>
        <w:t>
      Расходы, произведенные с контрольного счета наличности бюджетных кредитов, отражаются по дебету субсчета 500 и кредиту субсчета 384.</w:t>
      </w:r>
    </w:p>
    <w:bookmarkEnd w:id="245"/>
    <w:bookmarkStart w:name="z255" w:id="246"/>
    <w:p>
      <w:pPr>
        <w:spacing w:after="0"/>
        <w:ind w:left="0"/>
        <w:jc w:val="both"/>
      </w:pPr>
      <w:r>
        <w:rPr>
          <w:rFonts w:ascii="Times New Roman"/>
          <w:b w:val="false"/>
          <w:i w:val="false"/>
          <w:color w:val="000000"/>
          <w:sz w:val="28"/>
        </w:rPr>
        <w:t>
      60. На субсчете 385 "Контрольный счет наличности Единого оператора в сфере государственных закупок" учитывается движение денег на контрольном счете наличности Единого оператора в сфере государственных закупок.</w:t>
      </w:r>
    </w:p>
    <w:bookmarkEnd w:id="246"/>
    <w:bookmarkStart w:name="z256" w:id="247"/>
    <w:p>
      <w:pPr>
        <w:spacing w:after="0"/>
        <w:ind w:left="0"/>
        <w:jc w:val="both"/>
      </w:pPr>
      <w:r>
        <w:rPr>
          <w:rFonts w:ascii="Times New Roman"/>
          <w:b w:val="false"/>
          <w:i w:val="false"/>
          <w:color w:val="000000"/>
          <w:sz w:val="28"/>
        </w:rPr>
        <w:t>
      Поступление денег на контрольный счет наличности Единого оператора в сфере государственных закупок отражается по дебету субсчета 385 и кредиту субсчета 390.</w:t>
      </w:r>
    </w:p>
    <w:bookmarkEnd w:id="247"/>
    <w:bookmarkStart w:name="z257" w:id="248"/>
    <w:p>
      <w:pPr>
        <w:spacing w:after="0"/>
        <w:ind w:left="0"/>
        <w:jc w:val="both"/>
      </w:pPr>
      <w:r>
        <w:rPr>
          <w:rFonts w:ascii="Times New Roman"/>
          <w:b w:val="false"/>
          <w:i w:val="false"/>
          <w:color w:val="000000"/>
          <w:sz w:val="28"/>
        </w:rPr>
        <w:t>
      Расходы, произведенные с контрольного счета наличности Единого оператора в сфере государственных закупок, отражаются по дебету субсчета 500 и кредиту субсчета 385.</w:t>
      </w:r>
    </w:p>
    <w:bookmarkEnd w:id="248"/>
    <w:bookmarkStart w:name="z258" w:id="249"/>
    <w:p>
      <w:pPr>
        <w:spacing w:after="0"/>
        <w:ind w:left="0"/>
        <w:jc w:val="both"/>
      </w:pPr>
      <w:r>
        <w:rPr>
          <w:rFonts w:ascii="Times New Roman"/>
          <w:b w:val="false"/>
          <w:i w:val="false"/>
          <w:color w:val="000000"/>
          <w:sz w:val="28"/>
        </w:rPr>
        <w:t>
      61. Субсчет 390 "Сборный счет поступлений" транзитный счет, открываемый в государственном казначействе для аккумулирования поступлений и дальнейшего их распределения на контрольный счет наличности соответствующих бюджетов. Со сборного счета поступлений ежедневно осуществляется полное распределение зачисленных сумм между республиканским, местными бюджетами, Национальным фондом, возврат излишне (ошибочно) уплаченных сумм поступлений в бюджет, зачет излишне (ошибочно) уплаченных сумм между кодами бюджетной классификации поступлений или между территориальными органами налоговой службы.</w:t>
      </w:r>
    </w:p>
    <w:bookmarkEnd w:id="249"/>
    <w:bookmarkStart w:name="z259" w:id="250"/>
    <w:p>
      <w:pPr>
        <w:spacing w:after="0"/>
        <w:ind w:left="0"/>
        <w:jc w:val="both"/>
      </w:pPr>
      <w:r>
        <w:rPr>
          <w:rFonts w:ascii="Times New Roman"/>
          <w:b w:val="false"/>
          <w:i w:val="false"/>
          <w:color w:val="000000"/>
          <w:sz w:val="28"/>
        </w:rPr>
        <w:t>
      Зачисление средств на сборный счет поступлений отражается по дебету субсчета 390 и кредиту субсчета 600.</w:t>
      </w:r>
    </w:p>
    <w:bookmarkEnd w:id="250"/>
    <w:bookmarkStart w:name="z260" w:id="251"/>
    <w:p>
      <w:pPr>
        <w:spacing w:after="0"/>
        <w:ind w:left="0"/>
        <w:jc w:val="both"/>
      </w:pPr>
      <w:r>
        <w:rPr>
          <w:rFonts w:ascii="Times New Roman"/>
          <w:b w:val="false"/>
          <w:i w:val="false"/>
          <w:color w:val="000000"/>
          <w:sz w:val="28"/>
        </w:rPr>
        <w:t>
      Распределение поступивших сумм отражается по дебету субсчетов 300, 301, 303, 340, 360 и кредиту субсчета 390.</w:t>
      </w:r>
    </w:p>
    <w:bookmarkEnd w:id="251"/>
    <w:bookmarkStart w:name="z261" w:id="252"/>
    <w:p>
      <w:pPr>
        <w:spacing w:after="0"/>
        <w:ind w:left="0"/>
        <w:jc w:val="both"/>
      </w:pPr>
      <w:r>
        <w:rPr>
          <w:rFonts w:ascii="Times New Roman"/>
          <w:b w:val="false"/>
          <w:i w:val="false"/>
          <w:color w:val="000000"/>
          <w:sz w:val="28"/>
        </w:rPr>
        <w:t>
      Возвраты из бюджета излишне (ошибочно) поступивших сумм в бюджет, в т. ч. возврат в Национальный фонд из республиканского бюджета в течение года части привлеченного из Национального фонда гарантированного трансферта отражается по дебету субсчета 390 и кредиту субсчета 300.</w:t>
      </w:r>
    </w:p>
    <w:bookmarkEnd w:id="252"/>
    <w:bookmarkStart w:name="z262" w:id="253"/>
    <w:p>
      <w:pPr>
        <w:spacing w:after="0"/>
        <w:ind w:left="0"/>
        <w:jc w:val="both"/>
      </w:pPr>
      <w:r>
        <w:rPr>
          <w:rFonts w:ascii="Times New Roman"/>
          <w:b w:val="false"/>
          <w:i w:val="false"/>
          <w:color w:val="000000"/>
          <w:sz w:val="28"/>
        </w:rPr>
        <w:t>
      62. На счете 4 "Счета в иностранной валюте" учитывается движение денег на счетах в иностранной валюте по видам валют.</w:t>
      </w:r>
    </w:p>
    <w:bookmarkEnd w:id="253"/>
    <w:bookmarkStart w:name="z263" w:id="254"/>
    <w:p>
      <w:pPr>
        <w:spacing w:after="0"/>
        <w:ind w:left="0"/>
        <w:jc w:val="both"/>
      </w:pPr>
      <w:r>
        <w:rPr>
          <w:rFonts w:ascii="Times New Roman"/>
          <w:b w:val="false"/>
          <w:i w:val="false"/>
          <w:color w:val="000000"/>
          <w:sz w:val="28"/>
        </w:rPr>
        <w:t>
      Счет 4 подразделяется на субсчета:</w:t>
      </w:r>
    </w:p>
    <w:bookmarkEnd w:id="254"/>
    <w:bookmarkStart w:name="z264" w:id="255"/>
    <w:p>
      <w:pPr>
        <w:spacing w:after="0"/>
        <w:ind w:left="0"/>
        <w:jc w:val="both"/>
      </w:pPr>
      <w:r>
        <w:rPr>
          <w:rFonts w:ascii="Times New Roman"/>
          <w:b w:val="false"/>
          <w:i w:val="false"/>
          <w:color w:val="000000"/>
          <w:sz w:val="28"/>
        </w:rPr>
        <w:t>
      400 "Счет поступлений в собственность государства";</w:t>
      </w:r>
    </w:p>
    <w:bookmarkEnd w:id="255"/>
    <w:bookmarkStart w:name="z265" w:id="256"/>
    <w:p>
      <w:pPr>
        <w:spacing w:after="0"/>
        <w:ind w:left="0"/>
        <w:jc w:val="both"/>
      </w:pPr>
      <w:r>
        <w:rPr>
          <w:rFonts w:ascii="Times New Roman"/>
          <w:b w:val="false"/>
          <w:i w:val="false"/>
          <w:color w:val="000000"/>
          <w:sz w:val="28"/>
        </w:rPr>
        <w:t>
      410 "Счета территориальных органов казначейства";</w:t>
      </w:r>
    </w:p>
    <w:bookmarkEnd w:id="256"/>
    <w:bookmarkStart w:name="z266" w:id="257"/>
    <w:p>
      <w:pPr>
        <w:spacing w:after="0"/>
        <w:ind w:left="0"/>
        <w:jc w:val="both"/>
      </w:pPr>
      <w:r>
        <w:rPr>
          <w:rFonts w:ascii="Times New Roman"/>
          <w:b w:val="false"/>
          <w:i w:val="false"/>
          <w:color w:val="000000"/>
          <w:sz w:val="28"/>
        </w:rPr>
        <w:t>
      420 "Счет поступлений в рамках договора о Евразийском экономическом союзе";</w:t>
      </w:r>
    </w:p>
    <w:bookmarkEnd w:id="257"/>
    <w:bookmarkStart w:name="z267" w:id="258"/>
    <w:p>
      <w:pPr>
        <w:spacing w:after="0"/>
        <w:ind w:left="0"/>
        <w:jc w:val="both"/>
      </w:pPr>
      <w:r>
        <w:rPr>
          <w:rFonts w:ascii="Times New Roman"/>
          <w:b w:val="false"/>
          <w:i w:val="false"/>
          <w:color w:val="000000"/>
          <w:sz w:val="28"/>
        </w:rPr>
        <w:t>
      430 "Другие счета в иностранной валюте";</w:t>
      </w:r>
    </w:p>
    <w:bookmarkEnd w:id="258"/>
    <w:bookmarkStart w:name="z268" w:id="259"/>
    <w:p>
      <w:pPr>
        <w:spacing w:after="0"/>
        <w:ind w:left="0"/>
        <w:jc w:val="both"/>
      </w:pPr>
      <w:r>
        <w:rPr>
          <w:rFonts w:ascii="Times New Roman"/>
          <w:b w:val="false"/>
          <w:i w:val="false"/>
          <w:color w:val="000000"/>
          <w:sz w:val="28"/>
        </w:rPr>
        <w:t>
      440 "Специальный счет внешнего займа или связанного гранта".</w:t>
      </w:r>
    </w:p>
    <w:bookmarkEnd w:id="259"/>
    <w:bookmarkStart w:name="z269" w:id="260"/>
    <w:p>
      <w:pPr>
        <w:spacing w:after="0"/>
        <w:ind w:left="0"/>
        <w:jc w:val="both"/>
      </w:pPr>
      <w:r>
        <w:rPr>
          <w:rFonts w:ascii="Times New Roman"/>
          <w:b w:val="false"/>
          <w:i w:val="false"/>
          <w:color w:val="000000"/>
          <w:sz w:val="28"/>
        </w:rPr>
        <w:t>
      63. На субсчете 400 "Счет поступлений в собственность государства" учитывается иностранная валюта, обращенная в собственность государства по отдельным основаниям.</w:t>
      </w:r>
    </w:p>
    <w:bookmarkEnd w:id="260"/>
    <w:bookmarkStart w:name="z270" w:id="261"/>
    <w:p>
      <w:pPr>
        <w:spacing w:after="0"/>
        <w:ind w:left="0"/>
        <w:jc w:val="both"/>
      </w:pPr>
      <w:r>
        <w:rPr>
          <w:rFonts w:ascii="Times New Roman"/>
          <w:b w:val="false"/>
          <w:i w:val="false"/>
          <w:color w:val="000000"/>
          <w:sz w:val="28"/>
        </w:rPr>
        <w:t>
      Поступления иностранной валюты на Счет поступлений в собственность государства отражаются по дебету субсчета 400 и кредиту субсчета 120.</w:t>
      </w:r>
    </w:p>
    <w:bookmarkEnd w:id="261"/>
    <w:bookmarkStart w:name="z271" w:id="262"/>
    <w:p>
      <w:pPr>
        <w:spacing w:after="0"/>
        <w:ind w:left="0"/>
        <w:jc w:val="both"/>
      </w:pPr>
      <w:r>
        <w:rPr>
          <w:rFonts w:ascii="Times New Roman"/>
          <w:b w:val="false"/>
          <w:i w:val="false"/>
          <w:color w:val="000000"/>
          <w:sz w:val="28"/>
        </w:rPr>
        <w:t>
      Расходование (реконвертация) иностранной валюты со Счета поступлений в собственность государства отражается по дебету субсчета 120 и кредиту субсчета 400.</w:t>
      </w:r>
    </w:p>
    <w:bookmarkEnd w:id="262"/>
    <w:bookmarkStart w:name="z272" w:id="263"/>
    <w:p>
      <w:pPr>
        <w:spacing w:after="0"/>
        <w:ind w:left="0"/>
        <w:jc w:val="both"/>
      </w:pPr>
      <w:r>
        <w:rPr>
          <w:rFonts w:ascii="Times New Roman"/>
          <w:b w:val="false"/>
          <w:i w:val="false"/>
          <w:color w:val="000000"/>
          <w:sz w:val="28"/>
        </w:rPr>
        <w:t>
      Положительная курсовая разница отражается по дебету субсчета 400 и кредиту субсчета 120.</w:t>
      </w:r>
    </w:p>
    <w:bookmarkEnd w:id="263"/>
    <w:bookmarkStart w:name="z273" w:id="264"/>
    <w:p>
      <w:pPr>
        <w:spacing w:after="0"/>
        <w:ind w:left="0"/>
        <w:jc w:val="both"/>
      </w:pPr>
      <w:r>
        <w:rPr>
          <w:rFonts w:ascii="Times New Roman"/>
          <w:b w:val="false"/>
          <w:i w:val="false"/>
          <w:color w:val="000000"/>
          <w:sz w:val="28"/>
        </w:rPr>
        <w:t>
      Отрицательная курсовая разница отражается по дебету субсчета 120 и кредиту субсчета 400.</w:t>
      </w:r>
    </w:p>
    <w:bookmarkEnd w:id="264"/>
    <w:bookmarkStart w:name="z274" w:id="265"/>
    <w:p>
      <w:pPr>
        <w:spacing w:after="0"/>
        <w:ind w:left="0"/>
        <w:jc w:val="both"/>
      </w:pPr>
      <w:r>
        <w:rPr>
          <w:rFonts w:ascii="Times New Roman"/>
          <w:b w:val="false"/>
          <w:i w:val="false"/>
          <w:color w:val="000000"/>
          <w:sz w:val="28"/>
        </w:rPr>
        <w:t>
      64. На субсчете 410 "Счета территориальных органов казначейства" учитывается иностранная валюта на счетах органов государственного казначейства, предназначенная для выдачи в виде наличной иностранной валюты в качестве возмещения расходов, связанных с командированием за границу должностных лиц государственных органов, а также наличная иностранная валюта, поступившая в виде консульских сборов.</w:t>
      </w:r>
    </w:p>
    <w:bookmarkEnd w:id="265"/>
    <w:bookmarkStart w:name="z275" w:id="266"/>
    <w:p>
      <w:pPr>
        <w:spacing w:after="0"/>
        <w:ind w:left="0"/>
        <w:jc w:val="both"/>
      </w:pPr>
      <w:r>
        <w:rPr>
          <w:rFonts w:ascii="Times New Roman"/>
          <w:b w:val="false"/>
          <w:i w:val="false"/>
          <w:color w:val="000000"/>
          <w:sz w:val="28"/>
        </w:rPr>
        <w:t>
      Поступления иностранной валюты на Счета территориальных органов казначейства после конвертации отражаются по дебету субсчета 410 и кредиту субсчета 120.</w:t>
      </w:r>
    </w:p>
    <w:bookmarkEnd w:id="266"/>
    <w:bookmarkStart w:name="z276" w:id="267"/>
    <w:p>
      <w:pPr>
        <w:spacing w:after="0"/>
        <w:ind w:left="0"/>
        <w:jc w:val="both"/>
      </w:pPr>
      <w:r>
        <w:rPr>
          <w:rFonts w:ascii="Times New Roman"/>
          <w:b w:val="false"/>
          <w:i w:val="false"/>
          <w:color w:val="000000"/>
          <w:sz w:val="28"/>
        </w:rPr>
        <w:t>
      Расходование иностранной валюты отражается по дебету субсчета 120 и кредиту субсчета 410.</w:t>
      </w:r>
    </w:p>
    <w:bookmarkEnd w:id="267"/>
    <w:bookmarkStart w:name="z277" w:id="268"/>
    <w:p>
      <w:pPr>
        <w:spacing w:after="0"/>
        <w:ind w:left="0"/>
        <w:jc w:val="both"/>
      </w:pPr>
      <w:r>
        <w:rPr>
          <w:rFonts w:ascii="Times New Roman"/>
          <w:b w:val="false"/>
          <w:i w:val="false"/>
          <w:color w:val="000000"/>
          <w:sz w:val="28"/>
        </w:rPr>
        <w:t>
      Положительная курсовая разница отражается по дебету субсчета 410 и кредиту субсчета 120.</w:t>
      </w:r>
    </w:p>
    <w:bookmarkEnd w:id="268"/>
    <w:bookmarkStart w:name="z278" w:id="269"/>
    <w:p>
      <w:pPr>
        <w:spacing w:after="0"/>
        <w:ind w:left="0"/>
        <w:jc w:val="both"/>
      </w:pPr>
      <w:r>
        <w:rPr>
          <w:rFonts w:ascii="Times New Roman"/>
          <w:b w:val="false"/>
          <w:i w:val="false"/>
          <w:color w:val="000000"/>
          <w:sz w:val="28"/>
        </w:rPr>
        <w:t>
      Отрицательная курсовая разница отражается по дебету субсчета 120 и кредиту субсчета 410.</w:t>
      </w:r>
    </w:p>
    <w:bookmarkEnd w:id="269"/>
    <w:bookmarkStart w:name="z279" w:id="270"/>
    <w:p>
      <w:pPr>
        <w:spacing w:after="0"/>
        <w:ind w:left="0"/>
        <w:jc w:val="both"/>
      </w:pPr>
      <w:r>
        <w:rPr>
          <w:rFonts w:ascii="Times New Roman"/>
          <w:b w:val="false"/>
          <w:i w:val="false"/>
          <w:color w:val="000000"/>
          <w:sz w:val="28"/>
        </w:rPr>
        <w:t>
      65. На субсчете 420 "Счет поступлений в рамках договора о Евразийском экономическом союзе" учитывается иностранная валюта, поступившая от стран – участниц договора о Евразийском экономическом союзе, и подлежащая реконвертации и зачислению в доход государственного бюджета.</w:t>
      </w:r>
    </w:p>
    <w:bookmarkEnd w:id="270"/>
    <w:bookmarkStart w:name="z280" w:id="271"/>
    <w:p>
      <w:pPr>
        <w:spacing w:after="0"/>
        <w:ind w:left="0"/>
        <w:jc w:val="both"/>
      </w:pPr>
      <w:r>
        <w:rPr>
          <w:rFonts w:ascii="Times New Roman"/>
          <w:b w:val="false"/>
          <w:i w:val="false"/>
          <w:color w:val="000000"/>
          <w:sz w:val="28"/>
        </w:rPr>
        <w:t>
      Поступления иностранной валюты на Счет поступлений в рамках договора о Евразийском экономическом союзе отражаются по дебету субсчета 420 и кредиту субсчета 120.</w:t>
      </w:r>
    </w:p>
    <w:bookmarkEnd w:id="271"/>
    <w:bookmarkStart w:name="z281" w:id="272"/>
    <w:p>
      <w:pPr>
        <w:spacing w:after="0"/>
        <w:ind w:left="0"/>
        <w:jc w:val="both"/>
      </w:pPr>
      <w:r>
        <w:rPr>
          <w:rFonts w:ascii="Times New Roman"/>
          <w:b w:val="false"/>
          <w:i w:val="false"/>
          <w:color w:val="000000"/>
          <w:sz w:val="28"/>
        </w:rPr>
        <w:t>
      Расходование (реконвертация) иностранной валюты отражается по дебету субсчета 120 и кредиту субсчета 420.</w:t>
      </w:r>
    </w:p>
    <w:bookmarkEnd w:id="272"/>
    <w:bookmarkStart w:name="z282" w:id="273"/>
    <w:p>
      <w:pPr>
        <w:spacing w:after="0"/>
        <w:ind w:left="0"/>
        <w:jc w:val="both"/>
      </w:pPr>
      <w:r>
        <w:rPr>
          <w:rFonts w:ascii="Times New Roman"/>
          <w:b w:val="false"/>
          <w:i w:val="false"/>
          <w:color w:val="000000"/>
          <w:sz w:val="28"/>
        </w:rPr>
        <w:t>
      Положительная курсовая разница отражается по дебету субсчета 420 и кредиту субсчета 120.</w:t>
      </w:r>
    </w:p>
    <w:bookmarkEnd w:id="273"/>
    <w:bookmarkStart w:name="z283" w:id="274"/>
    <w:p>
      <w:pPr>
        <w:spacing w:after="0"/>
        <w:ind w:left="0"/>
        <w:jc w:val="both"/>
      </w:pPr>
      <w:r>
        <w:rPr>
          <w:rFonts w:ascii="Times New Roman"/>
          <w:b w:val="false"/>
          <w:i w:val="false"/>
          <w:color w:val="000000"/>
          <w:sz w:val="28"/>
        </w:rPr>
        <w:t>
      Отрицательная курсовая разница отражается по дебету субсчета 120 и кредиту субсчета 420.</w:t>
      </w:r>
    </w:p>
    <w:bookmarkEnd w:id="274"/>
    <w:bookmarkStart w:name="z284" w:id="275"/>
    <w:p>
      <w:pPr>
        <w:spacing w:after="0"/>
        <w:ind w:left="0"/>
        <w:jc w:val="both"/>
      </w:pPr>
      <w:r>
        <w:rPr>
          <w:rFonts w:ascii="Times New Roman"/>
          <w:b w:val="false"/>
          <w:i w:val="false"/>
          <w:color w:val="000000"/>
          <w:sz w:val="28"/>
        </w:rPr>
        <w:t>
      66. На субсчете 430 "Другие счета в иностранной валюте" учитываются иностранная валюта, находящаяся на счетах государственных учреждений, суммы до выяснения в иностранной валюте, поступления иностранной валюты, подлежащие реконвертации и зачислению в бюджет или Национальный фонд, а также иностранная валюта, предназначенная для возврата плательщикам излишне (ошибочно) уплаченных сумм в бюджет.</w:t>
      </w:r>
    </w:p>
    <w:bookmarkEnd w:id="275"/>
    <w:bookmarkStart w:name="z285" w:id="276"/>
    <w:p>
      <w:pPr>
        <w:spacing w:after="0"/>
        <w:ind w:left="0"/>
        <w:jc w:val="both"/>
      </w:pPr>
      <w:r>
        <w:rPr>
          <w:rFonts w:ascii="Times New Roman"/>
          <w:b w:val="false"/>
          <w:i w:val="false"/>
          <w:color w:val="000000"/>
          <w:sz w:val="28"/>
        </w:rPr>
        <w:t>
      Поступления иностранной валюты на Другие счета в иностранной валюте (в том числе конвертация) отражаются по дебету субсчета 430 и кредиту субсчета 120.</w:t>
      </w:r>
    </w:p>
    <w:bookmarkEnd w:id="276"/>
    <w:bookmarkStart w:name="z286" w:id="277"/>
    <w:p>
      <w:pPr>
        <w:spacing w:after="0"/>
        <w:ind w:left="0"/>
        <w:jc w:val="both"/>
      </w:pPr>
      <w:r>
        <w:rPr>
          <w:rFonts w:ascii="Times New Roman"/>
          <w:b w:val="false"/>
          <w:i w:val="false"/>
          <w:color w:val="000000"/>
          <w:sz w:val="28"/>
        </w:rPr>
        <w:t>
      Расходование после реконвертации или перевода иностранной валюты с Других счетов в иностранной валюте отражается по дебету субсчета 120 и кредиту субсчета 430.</w:t>
      </w:r>
    </w:p>
    <w:bookmarkEnd w:id="277"/>
    <w:bookmarkStart w:name="z287" w:id="278"/>
    <w:p>
      <w:pPr>
        <w:spacing w:after="0"/>
        <w:ind w:left="0"/>
        <w:jc w:val="both"/>
      </w:pPr>
      <w:r>
        <w:rPr>
          <w:rFonts w:ascii="Times New Roman"/>
          <w:b w:val="false"/>
          <w:i w:val="false"/>
          <w:color w:val="000000"/>
          <w:sz w:val="28"/>
        </w:rPr>
        <w:t>
      Положительная курсовая разница отражается по дебету субсчета 430 и кредиту субсчета 120.</w:t>
      </w:r>
    </w:p>
    <w:bookmarkEnd w:id="278"/>
    <w:bookmarkStart w:name="z288" w:id="279"/>
    <w:p>
      <w:pPr>
        <w:spacing w:after="0"/>
        <w:ind w:left="0"/>
        <w:jc w:val="both"/>
      </w:pPr>
      <w:r>
        <w:rPr>
          <w:rFonts w:ascii="Times New Roman"/>
          <w:b w:val="false"/>
          <w:i w:val="false"/>
          <w:color w:val="000000"/>
          <w:sz w:val="28"/>
        </w:rPr>
        <w:t>
      Отрицательная курсовая разница отражается по дебету субсчета 120 и кредиту субсчета 430.</w:t>
      </w:r>
    </w:p>
    <w:bookmarkEnd w:id="279"/>
    <w:bookmarkStart w:name="z289" w:id="280"/>
    <w:p>
      <w:pPr>
        <w:spacing w:after="0"/>
        <w:ind w:left="0"/>
        <w:jc w:val="both"/>
      </w:pPr>
      <w:r>
        <w:rPr>
          <w:rFonts w:ascii="Times New Roman"/>
          <w:b w:val="false"/>
          <w:i w:val="false"/>
          <w:color w:val="000000"/>
          <w:sz w:val="28"/>
        </w:rPr>
        <w:t>
      67. На субсчете 440 "Специальный счет внешнего займа или связанного гранта" учитывается иностранная валюта, поступившая в рамках соглашений о правительственных внешних займах или связанных грантах.</w:t>
      </w:r>
    </w:p>
    <w:bookmarkEnd w:id="280"/>
    <w:bookmarkStart w:name="z290" w:id="281"/>
    <w:p>
      <w:pPr>
        <w:spacing w:after="0"/>
        <w:ind w:left="0"/>
        <w:jc w:val="both"/>
      </w:pPr>
      <w:r>
        <w:rPr>
          <w:rFonts w:ascii="Times New Roman"/>
          <w:b w:val="false"/>
          <w:i w:val="false"/>
          <w:color w:val="000000"/>
          <w:sz w:val="28"/>
        </w:rPr>
        <w:t>
      Поступления иностранной валюты на Специальный счет внешнего займа или связанного гранта отражаются по дебету субсчета 440 и кредиту субсчета 120.</w:t>
      </w:r>
    </w:p>
    <w:bookmarkEnd w:id="281"/>
    <w:bookmarkStart w:name="z291" w:id="282"/>
    <w:p>
      <w:pPr>
        <w:spacing w:after="0"/>
        <w:ind w:left="0"/>
        <w:jc w:val="both"/>
      </w:pPr>
      <w:r>
        <w:rPr>
          <w:rFonts w:ascii="Times New Roman"/>
          <w:b w:val="false"/>
          <w:i w:val="false"/>
          <w:color w:val="000000"/>
          <w:sz w:val="28"/>
        </w:rPr>
        <w:t>
      Расходование после реконвертации или перевода иностранной валюты со Специального счета внешнего займа или связанного гранта отражается по дебету субсчета 120 и кредиту субсчета 440.</w:t>
      </w:r>
    </w:p>
    <w:bookmarkEnd w:id="282"/>
    <w:bookmarkStart w:name="z292" w:id="283"/>
    <w:p>
      <w:pPr>
        <w:spacing w:after="0"/>
        <w:ind w:left="0"/>
        <w:jc w:val="both"/>
      </w:pPr>
      <w:r>
        <w:rPr>
          <w:rFonts w:ascii="Times New Roman"/>
          <w:b w:val="false"/>
          <w:i w:val="false"/>
          <w:color w:val="000000"/>
          <w:sz w:val="28"/>
        </w:rPr>
        <w:t>
      Положительная курсовая разница отражается по дебету субсчета 440 и кредиту субсчета 120.</w:t>
      </w:r>
    </w:p>
    <w:bookmarkEnd w:id="283"/>
    <w:bookmarkStart w:name="z293" w:id="284"/>
    <w:p>
      <w:pPr>
        <w:spacing w:after="0"/>
        <w:ind w:left="0"/>
        <w:jc w:val="both"/>
      </w:pPr>
      <w:r>
        <w:rPr>
          <w:rFonts w:ascii="Times New Roman"/>
          <w:b w:val="false"/>
          <w:i w:val="false"/>
          <w:color w:val="000000"/>
          <w:sz w:val="28"/>
        </w:rPr>
        <w:t>
      Отрицательная курсовая разница отражается по дебету субсчета 120 и кредиту субсчета 440.</w:t>
      </w:r>
    </w:p>
    <w:bookmarkEnd w:id="284"/>
    <w:bookmarkStart w:name="z294" w:id="285"/>
    <w:p>
      <w:pPr>
        <w:spacing w:after="0"/>
        <w:ind w:left="0"/>
        <w:jc w:val="both"/>
      </w:pPr>
      <w:r>
        <w:rPr>
          <w:rFonts w:ascii="Times New Roman"/>
          <w:b w:val="false"/>
          <w:i w:val="false"/>
          <w:color w:val="000000"/>
          <w:sz w:val="28"/>
        </w:rPr>
        <w:t>
      68. На счете 5 "Расчеты" учитываются операции по расходованию денег, расчеты по размещению средств местных бюджетов, привлеченных для размещения во вклады (депозиты) Банка, расчеты по недостачам местного бюджета, внутренние расчеты.</w:t>
      </w:r>
    </w:p>
    <w:bookmarkEnd w:id="285"/>
    <w:bookmarkStart w:name="z295" w:id="286"/>
    <w:p>
      <w:pPr>
        <w:spacing w:after="0"/>
        <w:ind w:left="0"/>
        <w:jc w:val="both"/>
      </w:pPr>
      <w:r>
        <w:rPr>
          <w:rFonts w:ascii="Times New Roman"/>
          <w:b w:val="false"/>
          <w:i w:val="false"/>
          <w:color w:val="000000"/>
          <w:sz w:val="28"/>
        </w:rPr>
        <w:t>
      Счет 5 подразделяется на субсчета:</w:t>
      </w:r>
    </w:p>
    <w:bookmarkEnd w:id="286"/>
    <w:bookmarkStart w:name="z296" w:id="287"/>
    <w:p>
      <w:pPr>
        <w:spacing w:after="0"/>
        <w:ind w:left="0"/>
        <w:jc w:val="both"/>
      </w:pPr>
      <w:r>
        <w:rPr>
          <w:rFonts w:ascii="Times New Roman"/>
          <w:b w:val="false"/>
          <w:i w:val="false"/>
          <w:color w:val="000000"/>
          <w:sz w:val="28"/>
        </w:rPr>
        <w:t>
      500 "Проведение расходов";</w:t>
      </w:r>
    </w:p>
    <w:bookmarkEnd w:id="287"/>
    <w:bookmarkStart w:name="z297" w:id="288"/>
    <w:p>
      <w:pPr>
        <w:spacing w:after="0"/>
        <w:ind w:left="0"/>
        <w:jc w:val="both"/>
      </w:pPr>
      <w:r>
        <w:rPr>
          <w:rFonts w:ascii="Times New Roman"/>
          <w:b w:val="false"/>
          <w:i w:val="false"/>
          <w:color w:val="000000"/>
          <w:sz w:val="28"/>
        </w:rPr>
        <w:t>
      501 "Проведение расходов по контрольному счету наличности платных услуг местного бюджета";</w:t>
      </w:r>
    </w:p>
    <w:bookmarkEnd w:id="288"/>
    <w:bookmarkStart w:name="z298" w:id="289"/>
    <w:p>
      <w:pPr>
        <w:spacing w:after="0"/>
        <w:ind w:left="0"/>
        <w:jc w:val="both"/>
      </w:pPr>
      <w:r>
        <w:rPr>
          <w:rFonts w:ascii="Times New Roman"/>
          <w:b w:val="false"/>
          <w:i w:val="false"/>
          <w:color w:val="000000"/>
          <w:sz w:val="28"/>
        </w:rPr>
        <w:t>
      502 "Проведение расходов по контрольному счету наличности благотворительной помощи местного бюджета";</w:t>
      </w:r>
    </w:p>
    <w:bookmarkEnd w:id="289"/>
    <w:bookmarkStart w:name="z299" w:id="290"/>
    <w:p>
      <w:pPr>
        <w:spacing w:after="0"/>
        <w:ind w:left="0"/>
        <w:jc w:val="both"/>
      </w:pPr>
      <w:r>
        <w:rPr>
          <w:rFonts w:ascii="Times New Roman"/>
          <w:b w:val="false"/>
          <w:i w:val="false"/>
          <w:color w:val="000000"/>
          <w:sz w:val="28"/>
        </w:rPr>
        <w:t>
      503 "Проведение расходов по контрольному счету наличности временного размещения денег местного бюджета";</w:t>
      </w:r>
    </w:p>
    <w:bookmarkEnd w:id="290"/>
    <w:bookmarkStart w:name="z300" w:id="291"/>
    <w:p>
      <w:pPr>
        <w:spacing w:after="0"/>
        <w:ind w:left="0"/>
        <w:jc w:val="both"/>
      </w:pPr>
      <w:r>
        <w:rPr>
          <w:rFonts w:ascii="Times New Roman"/>
          <w:b w:val="false"/>
          <w:i w:val="false"/>
          <w:color w:val="000000"/>
          <w:sz w:val="28"/>
        </w:rPr>
        <w:t>
      510 "Проведение расходов по внешним займам";</w:t>
      </w:r>
    </w:p>
    <w:bookmarkEnd w:id="291"/>
    <w:bookmarkStart w:name="z301" w:id="292"/>
    <w:p>
      <w:pPr>
        <w:spacing w:after="0"/>
        <w:ind w:left="0"/>
        <w:jc w:val="both"/>
      </w:pPr>
      <w:r>
        <w:rPr>
          <w:rFonts w:ascii="Times New Roman"/>
          <w:b w:val="false"/>
          <w:i w:val="false"/>
          <w:color w:val="000000"/>
          <w:sz w:val="28"/>
        </w:rPr>
        <w:t>
      521 "Проведение расходов по контрольному счету наличности негосударственных займов";</w:t>
      </w:r>
    </w:p>
    <w:bookmarkEnd w:id="292"/>
    <w:bookmarkStart w:name="z302" w:id="293"/>
    <w:p>
      <w:pPr>
        <w:spacing w:after="0"/>
        <w:ind w:left="0"/>
        <w:jc w:val="both"/>
      </w:pPr>
      <w:r>
        <w:rPr>
          <w:rFonts w:ascii="Times New Roman"/>
          <w:b w:val="false"/>
          <w:i w:val="false"/>
          <w:color w:val="000000"/>
          <w:sz w:val="28"/>
        </w:rPr>
        <w:t>
      522 "Проведение расходов по контрольному счету наличности обслуживания в национальной валюте";</w:t>
      </w:r>
    </w:p>
    <w:bookmarkEnd w:id="293"/>
    <w:bookmarkStart w:name="z303" w:id="294"/>
    <w:p>
      <w:pPr>
        <w:spacing w:after="0"/>
        <w:ind w:left="0"/>
        <w:jc w:val="both"/>
      </w:pPr>
      <w:r>
        <w:rPr>
          <w:rFonts w:ascii="Times New Roman"/>
          <w:b w:val="false"/>
          <w:i w:val="false"/>
          <w:color w:val="000000"/>
          <w:sz w:val="28"/>
        </w:rPr>
        <w:t>
      523 "Проведение расходов по счету местного исполнительного органа по поддержке инфраструктуре образования"</w:t>
      </w:r>
    </w:p>
    <w:bookmarkEnd w:id="294"/>
    <w:bookmarkStart w:name="z304" w:id="295"/>
    <w:p>
      <w:pPr>
        <w:spacing w:after="0"/>
        <w:ind w:left="0"/>
        <w:jc w:val="both"/>
      </w:pPr>
      <w:r>
        <w:rPr>
          <w:rFonts w:ascii="Times New Roman"/>
          <w:b w:val="false"/>
          <w:i w:val="false"/>
          <w:color w:val="000000"/>
          <w:sz w:val="28"/>
        </w:rPr>
        <w:t>
      524 "Проведение расходов по счету местного исполнительного органа соответствующей сферы"</w:t>
      </w:r>
    </w:p>
    <w:bookmarkEnd w:id="295"/>
    <w:bookmarkStart w:name="z305" w:id="296"/>
    <w:p>
      <w:pPr>
        <w:spacing w:after="0"/>
        <w:ind w:left="0"/>
        <w:jc w:val="both"/>
      </w:pPr>
      <w:r>
        <w:rPr>
          <w:rFonts w:ascii="Times New Roman"/>
          <w:b w:val="false"/>
          <w:i w:val="false"/>
          <w:color w:val="000000"/>
          <w:sz w:val="28"/>
        </w:rPr>
        <w:t>
      69. На субсчете 500 "Проведение расходов" государственным казначейством учитываются расходы, проведенные с контрольного счета наличности республиканского и местных бюджетов, с контрольного счета наличности платных услуг, благотворительной помощи, временного размещения денег, реконвертации внешнего займа или связанного гранта, Национального фонда, Фонда компенсации потерпевшим, Фонда социального медицинского страхования, Специального государственного фонда, центрального и (или) местного уполномоченных органов соответствующей сферы, целевого финансирования,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внешнего займа города республиканского значения с особым статусом, автономных организаций образования, бюджетных кредитов, Единого оператора в сфере государственных закупок.</w:t>
      </w:r>
    </w:p>
    <w:bookmarkEnd w:id="296"/>
    <w:bookmarkStart w:name="z306" w:id="297"/>
    <w:p>
      <w:pPr>
        <w:spacing w:after="0"/>
        <w:ind w:left="0"/>
        <w:jc w:val="both"/>
      </w:pPr>
      <w:r>
        <w:rPr>
          <w:rFonts w:ascii="Times New Roman"/>
          <w:b w:val="false"/>
          <w:i w:val="false"/>
          <w:color w:val="000000"/>
          <w:sz w:val="28"/>
        </w:rPr>
        <w:t>
      На сумму произведенных расходов за каждый день производится запись по дебету субсчета 500 и кредиту субсчетов 300, 301, 303, 304, 305, 307, 308, 309, 310, 311, 320, 321, 330, 331, 340, 350, 372, 373, 374, 377, 378, 379, 381, 382, 383, 384 и 385.</w:t>
      </w:r>
    </w:p>
    <w:bookmarkEnd w:id="297"/>
    <w:bookmarkStart w:name="z307" w:id="298"/>
    <w:p>
      <w:pPr>
        <w:spacing w:after="0"/>
        <w:ind w:left="0"/>
        <w:jc w:val="both"/>
      </w:pPr>
      <w:r>
        <w:rPr>
          <w:rFonts w:ascii="Times New Roman"/>
          <w:b w:val="false"/>
          <w:i w:val="false"/>
          <w:color w:val="000000"/>
          <w:sz w:val="28"/>
        </w:rPr>
        <w:t>
      Восстановление кассовых расходов на контрольный счет наличности республиканского и местных бюджетов отражается по дебету субсчетов 300, 301 и кредиту субсчета 500.</w:t>
      </w:r>
    </w:p>
    <w:bookmarkEnd w:id="298"/>
    <w:bookmarkStart w:name="z308" w:id="299"/>
    <w:p>
      <w:pPr>
        <w:spacing w:after="0"/>
        <w:ind w:left="0"/>
        <w:jc w:val="both"/>
      </w:pPr>
      <w:r>
        <w:rPr>
          <w:rFonts w:ascii="Times New Roman"/>
          <w:b w:val="false"/>
          <w:i w:val="false"/>
          <w:color w:val="000000"/>
          <w:sz w:val="28"/>
        </w:rPr>
        <w:t>
      Проведенные расходы по единому казначейскому счету отражаются по дебету субсчета 100 "Единый казначейский счет" и кредиту субсчета 500.</w:t>
      </w:r>
    </w:p>
    <w:bookmarkEnd w:id="299"/>
    <w:bookmarkStart w:name="z309" w:id="300"/>
    <w:p>
      <w:pPr>
        <w:spacing w:after="0"/>
        <w:ind w:left="0"/>
        <w:jc w:val="both"/>
      </w:pPr>
      <w:r>
        <w:rPr>
          <w:rFonts w:ascii="Times New Roman"/>
          <w:b w:val="false"/>
          <w:i w:val="false"/>
          <w:color w:val="000000"/>
          <w:sz w:val="28"/>
        </w:rPr>
        <w:t>
      70. Местные уполномоченные органы по исполнению бюджета учитывают:</w:t>
      </w:r>
    </w:p>
    <w:bookmarkEnd w:id="300"/>
    <w:bookmarkStart w:name="z310" w:id="301"/>
    <w:p>
      <w:pPr>
        <w:spacing w:after="0"/>
        <w:ind w:left="0"/>
        <w:jc w:val="both"/>
      </w:pPr>
      <w:r>
        <w:rPr>
          <w:rFonts w:ascii="Times New Roman"/>
          <w:b w:val="false"/>
          <w:i w:val="false"/>
          <w:color w:val="000000"/>
          <w:sz w:val="28"/>
        </w:rPr>
        <w:t>
      на субсчете 500 "Проведение расходов" ‒ расходы по контрольному счету наличности местного бюджета, субъектов квазигосударственного сектора, операторов финансовой поддержки и государственных закупок;</w:t>
      </w:r>
    </w:p>
    <w:bookmarkEnd w:id="301"/>
    <w:bookmarkStart w:name="z311" w:id="302"/>
    <w:p>
      <w:pPr>
        <w:spacing w:after="0"/>
        <w:ind w:left="0"/>
        <w:jc w:val="both"/>
      </w:pPr>
      <w:r>
        <w:rPr>
          <w:rFonts w:ascii="Times New Roman"/>
          <w:b w:val="false"/>
          <w:i w:val="false"/>
          <w:color w:val="000000"/>
          <w:sz w:val="28"/>
        </w:rPr>
        <w:t>
      на субсчете 501 "Проведение расходов по контрольному счету наличности платных услуг местного бюджета";</w:t>
      </w:r>
    </w:p>
    <w:bookmarkEnd w:id="302"/>
    <w:bookmarkStart w:name="z312" w:id="303"/>
    <w:p>
      <w:pPr>
        <w:spacing w:after="0"/>
        <w:ind w:left="0"/>
        <w:jc w:val="both"/>
      </w:pPr>
      <w:r>
        <w:rPr>
          <w:rFonts w:ascii="Times New Roman"/>
          <w:b w:val="false"/>
          <w:i w:val="false"/>
          <w:color w:val="000000"/>
          <w:sz w:val="28"/>
        </w:rPr>
        <w:t>
      на субсчете 502 "Проведение расходов по контрольному счету наличности благотворительной помощи местного бюджета";</w:t>
      </w:r>
    </w:p>
    <w:bookmarkEnd w:id="303"/>
    <w:bookmarkStart w:name="z313" w:id="304"/>
    <w:p>
      <w:pPr>
        <w:spacing w:after="0"/>
        <w:ind w:left="0"/>
        <w:jc w:val="both"/>
      </w:pPr>
      <w:r>
        <w:rPr>
          <w:rFonts w:ascii="Times New Roman"/>
          <w:b w:val="false"/>
          <w:i w:val="false"/>
          <w:color w:val="000000"/>
          <w:sz w:val="28"/>
        </w:rPr>
        <w:t>
      на субсчете 503 "Проведение расходов по контрольному счету наличности временного размещения денег местного бюджета";</w:t>
      </w:r>
    </w:p>
    <w:bookmarkEnd w:id="304"/>
    <w:bookmarkStart w:name="z314" w:id="305"/>
    <w:p>
      <w:pPr>
        <w:spacing w:after="0"/>
        <w:ind w:left="0"/>
        <w:jc w:val="both"/>
      </w:pPr>
      <w:r>
        <w:rPr>
          <w:rFonts w:ascii="Times New Roman"/>
          <w:b w:val="false"/>
          <w:i w:val="false"/>
          <w:color w:val="000000"/>
          <w:sz w:val="28"/>
        </w:rPr>
        <w:t>
      на субсчете 510 "Проведение расходов по внешним займам".</w:t>
      </w:r>
    </w:p>
    <w:bookmarkEnd w:id="305"/>
    <w:bookmarkStart w:name="z315" w:id="306"/>
    <w:p>
      <w:pPr>
        <w:spacing w:after="0"/>
        <w:ind w:left="0"/>
        <w:jc w:val="both"/>
      </w:pPr>
      <w:r>
        <w:rPr>
          <w:rFonts w:ascii="Times New Roman"/>
          <w:b w:val="false"/>
          <w:i w:val="false"/>
          <w:color w:val="000000"/>
          <w:sz w:val="28"/>
        </w:rPr>
        <w:t>
      На сумму произведенных расходов за каждый день производится запись по дебету субсчета 501 и кредиту субсчета 311.</w:t>
      </w:r>
    </w:p>
    <w:bookmarkEnd w:id="306"/>
    <w:bookmarkStart w:name="z316" w:id="307"/>
    <w:p>
      <w:pPr>
        <w:spacing w:after="0"/>
        <w:ind w:left="0"/>
        <w:jc w:val="both"/>
      </w:pPr>
      <w:r>
        <w:rPr>
          <w:rFonts w:ascii="Times New Roman"/>
          <w:b w:val="false"/>
          <w:i w:val="false"/>
          <w:color w:val="000000"/>
          <w:sz w:val="28"/>
        </w:rPr>
        <w:t>
      Восстановление кассовых расходов на контрольном счетам наличности платных услуг местного бюджета отражается по дебету субсчета 311 и кредиту субсчета 501.</w:t>
      </w:r>
    </w:p>
    <w:bookmarkEnd w:id="307"/>
    <w:bookmarkStart w:name="z317" w:id="308"/>
    <w:p>
      <w:pPr>
        <w:spacing w:after="0"/>
        <w:ind w:left="0"/>
        <w:jc w:val="both"/>
      </w:pPr>
      <w:r>
        <w:rPr>
          <w:rFonts w:ascii="Times New Roman"/>
          <w:b w:val="false"/>
          <w:i w:val="false"/>
          <w:color w:val="000000"/>
          <w:sz w:val="28"/>
        </w:rPr>
        <w:t>
      71. На субсчете 502 "Проведение расходов по контрольному счету наличности благотворительной помощи местного бюджета" учитываются расходы на контрольном счету наличности благотворительной помощи местного бюджета.</w:t>
      </w:r>
    </w:p>
    <w:bookmarkEnd w:id="308"/>
    <w:bookmarkStart w:name="z318" w:id="309"/>
    <w:p>
      <w:pPr>
        <w:spacing w:after="0"/>
        <w:ind w:left="0"/>
        <w:jc w:val="both"/>
      </w:pPr>
      <w:r>
        <w:rPr>
          <w:rFonts w:ascii="Times New Roman"/>
          <w:b w:val="false"/>
          <w:i w:val="false"/>
          <w:color w:val="000000"/>
          <w:sz w:val="28"/>
        </w:rPr>
        <w:t>
      На сумму произведенных расходов за каждый день производится запись по дебету субсчета 502 и кредиту субсчета 321.</w:t>
      </w:r>
    </w:p>
    <w:bookmarkEnd w:id="309"/>
    <w:bookmarkStart w:name="z319" w:id="310"/>
    <w:p>
      <w:pPr>
        <w:spacing w:after="0"/>
        <w:ind w:left="0"/>
        <w:jc w:val="both"/>
      </w:pPr>
      <w:r>
        <w:rPr>
          <w:rFonts w:ascii="Times New Roman"/>
          <w:b w:val="false"/>
          <w:i w:val="false"/>
          <w:color w:val="000000"/>
          <w:sz w:val="28"/>
        </w:rPr>
        <w:t>
      Восстановление кассовых расходов на контрольному счету наличности благотворительной помощи местного бюджета отражается по дебету субсчета 321 и кредиту субсчета 502.</w:t>
      </w:r>
    </w:p>
    <w:bookmarkEnd w:id="310"/>
    <w:bookmarkStart w:name="z320" w:id="311"/>
    <w:p>
      <w:pPr>
        <w:spacing w:after="0"/>
        <w:ind w:left="0"/>
        <w:jc w:val="both"/>
      </w:pPr>
      <w:r>
        <w:rPr>
          <w:rFonts w:ascii="Times New Roman"/>
          <w:b w:val="false"/>
          <w:i w:val="false"/>
          <w:color w:val="000000"/>
          <w:sz w:val="28"/>
        </w:rPr>
        <w:t>
      72. На субсчете 503 "Проведение расходов по контрольному счету наличности временного размещения денег местного бюджета" учитываются расходы на контрольном счете наличности временного размещения денег местного бюджета.</w:t>
      </w:r>
    </w:p>
    <w:bookmarkEnd w:id="311"/>
    <w:bookmarkStart w:name="z321" w:id="312"/>
    <w:p>
      <w:pPr>
        <w:spacing w:after="0"/>
        <w:ind w:left="0"/>
        <w:jc w:val="both"/>
      </w:pPr>
      <w:r>
        <w:rPr>
          <w:rFonts w:ascii="Times New Roman"/>
          <w:b w:val="false"/>
          <w:i w:val="false"/>
          <w:color w:val="000000"/>
          <w:sz w:val="28"/>
        </w:rPr>
        <w:t>
      На сумму произведенных расходов за каждый день производится запись по дебету субсчета 503 и кредиту субсчета 331.</w:t>
      </w:r>
    </w:p>
    <w:bookmarkEnd w:id="312"/>
    <w:bookmarkStart w:name="z322" w:id="313"/>
    <w:p>
      <w:pPr>
        <w:spacing w:after="0"/>
        <w:ind w:left="0"/>
        <w:jc w:val="both"/>
      </w:pPr>
      <w:r>
        <w:rPr>
          <w:rFonts w:ascii="Times New Roman"/>
          <w:b w:val="false"/>
          <w:i w:val="false"/>
          <w:color w:val="000000"/>
          <w:sz w:val="28"/>
        </w:rPr>
        <w:t>
      Восстановление кассовых расходов на контрольном счете наличности временного размещения денег местного бюджета отражается по дебету субсчета 331 и кредиту субсчета 503.</w:t>
      </w:r>
    </w:p>
    <w:bookmarkEnd w:id="313"/>
    <w:bookmarkStart w:name="z323" w:id="314"/>
    <w:p>
      <w:pPr>
        <w:spacing w:after="0"/>
        <w:ind w:left="0"/>
        <w:jc w:val="both"/>
      </w:pPr>
      <w:r>
        <w:rPr>
          <w:rFonts w:ascii="Times New Roman"/>
          <w:b w:val="false"/>
          <w:i w:val="false"/>
          <w:color w:val="000000"/>
          <w:sz w:val="28"/>
        </w:rPr>
        <w:t>
      73. На субсчете 510 "Проведение расходов по внешним займам" учитываются расходы на счете по внешним займам.</w:t>
      </w:r>
    </w:p>
    <w:bookmarkEnd w:id="314"/>
    <w:bookmarkStart w:name="z324" w:id="315"/>
    <w:p>
      <w:pPr>
        <w:spacing w:after="0"/>
        <w:ind w:left="0"/>
        <w:jc w:val="both"/>
      </w:pPr>
      <w:r>
        <w:rPr>
          <w:rFonts w:ascii="Times New Roman"/>
          <w:b w:val="false"/>
          <w:i w:val="false"/>
          <w:color w:val="000000"/>
          <w:sz w:val="28"/>
        </w:rPr>
        <w:t>
      Проведенные расходы по внешним займам отражаются по дебету субсчета 510 и кредиту субсчета 302 "Счет по внешним займам".</w:t>
      </w:r>
    </w:p>
    <w:bookmarkEnd w:id="315"/>
    <w:bookmarkStart w:name="z325" w:id="316"/>
    <w:p>
      <w:pPr>
        <w:spacing w:after="0"/>
        <w:ind w:left="0"/>
        <w:jc w:val="both"/>
      </w:pPr>
      <w:r>
        <w:rPr>
          <w:rFonts w:ascii="Times New Roman"/>
          <w:b w:val="false"/>
          <w:i w:val="false"/>
          <w:color w:val="000000"/>
          <w:sz w:val="28"/>
        </w:rPr>
        <w:t>
      74. На субсчете 520 "Расчеты по размещению средств местного бюджета" учитываются временно свободные бюджетные деньги местных бюджетов, размещенные Государственном казначействе во вклады (депозиты) в Национальном Банке.</w:t>
      </w:r>
    </w:p>
    <w:bookmarkEnd w:id="316"/>
    <w:bookmarkStart w:name="z326" w:id="317"/>
    <w:p>
      <w:pPr>
        <w:spacing w:after="0"/>
        <w:ind w:left="0"/>
        <w:jc w:val="both"/>
      </w:pPr>
      <w:r>
        <w:rPr>
          <w:rFonts w:ascii="Times New Roman"/>
          <w:b w:val="false"/>
          <w:i w:val="false"/>
          <w:color w:val="000000"/>
          <w:sz w:val="28"/>
        </w:rPr>
        <w:t>
      Размещение денег во вклады (депозиты) в Национальном Банке временно свободных бюджетных денег местных бюджетов отражается по дебету субсчета 520 и кредиту субсчета 380.</w:t>
      </w:r>
    </w:p>
    <w:bookmarkEnd w:id="317"/>
    <w:bookmarkStart w:name="z327" w:id="318"/>
    <w:p>
      <w:pPr>
        <w:spacing w:after="0"/>
        <w:ind w:left="0"/>
        <w:jc w:val="both"/>
      </w:pPr>
      <w:r>
        <w:rPr>
          <w:rFonts w:ascii="Times New Roman"/>
          <w:b w:val="false"/>
          <w:i w:val="false"/>
          <w:color w:val="000000"/>
          <w:sz w:val="28"/>
        </w:rPr>
        <w:t>
      При частичном или полном возврате денег производится запись по дебету субсчета 380 и кредиту субсчета 520.</w:t>
      </w:r>
    </w:p>
    <w:bookmarkEnd w:id="318"/>
    <w:bookmarkStart w:name="z328" w:id="319"/>
    <w:p>
      <w:pPr>
        <w:spacing w:after="0"/>
        <w:ind w:left="0"/>
        <w:jc w:val="both"/>
      </w:pPr>
      <w:r>
        <w:rPr>
          <w:rFonts w:ascii="Times New Roman"/>
          <w:b w:val="false"/>
          <w:i w:val="false"/>
          <w:color w:val="000000"/>
          <w:sz w:val="28"/>
        </w:rPr>
        <w:t>
      75. На субсчете 530 "Расчеты по недостачам местного бюджета" учитываются местными уполномоченными органами по исполнению бюджета суммы недостач, хищений денежных средств, подлежащие возмещению в установленном законодательством порядке.</w:t>
      </w:r>
    </w:p>
    <w:bookmarkEnd w:id="319"/>
    <w:bookmarkStart w:name="z329" w:id="320"/>
    <w:p>
      <w:pPr>
        <w:spacing w:after="0"/>
        <w:ind w:left="0"/>
        <w:jc w:val="both"/>
      </w:pPr>
      <w:r>
        <w:rPr>
          <w:rFonts w:ascii="Times New Roman"/>
          <w:b w:val="false"/>
          <w:i w:val="false"/>
          <w:color w:val="000000"/>
          <w:sz w:val="28"/>
        </w:rPr>
        <w:t>
      В дебет субсчета 530 относятся суммы выявленных недостач, хищений денежных средств на контрольном счете наличности, при этом кредитуется субсчета 301, 311, 321 и 331.</w:t>
      </w:r>
    </w:p>
    <w:bookmarkEnd w:id="320"/>
    <w:bookmarkStart w:name="z330" w:id="321"/>
    <w:p>
      <w:pPr>
        <w:spacing w:after="0"/>
        <w:ind w:left="0"/>
        <w:jc w:val="both"/>
      </w:pPr>
      <w:r>
        <w:rPr>
          <w:rFonts w:ascii="Times New Roman"/>
          <w:b w:val="false"/>
          <w:i w:val="false"/>
          <w:color w:val="000000"/>
          <w:sz w:val="28"/>
        </w:rPr>
        <w:t>
      В дебет субсчетов 301, 311, 321 и 331 записываются суммы, поступившие на контрольный счет наличности в возмещение причиненного ущерба, при этом кредитуется субсчет 530.</w:t>
      </w:r>
    </w:p>
    <w:bookmarkEnd w:id="321"/>
    <w:bookmarkStart w:name="z331" w:id="322"/>
    <w:p>
      <w:pPr>
        <w:spacing w:after="0"/>
        <w:ind w:left="0"/>
        <w:jc w:val="both"/>
      </w:pPr>
      <w:r>
        <w:rPr>
          <w:rFonts w:ascii="Times New Roman"/>
          <w:b w:val="false"/>
          <w:i w:val="false"/>
          <w:color w:val="000000"/>
          <w:sz w:val="28"/>
        </w:rPr>
        <w:t>
      76. На субсчете 540 "Внутренние расчеты" местные уполномоченные органы по исполнению бюджета учитывают суммы несоответствия данных формы 5-34 "Отчет о состоянии контрольного счета наличности соответствующих бюджетов" с отчетными формами по поступлениям и расходам.</w:t>
      </w:r>
    </w:p>
    <w:bookmarkEnd w:id="322"/>
    <w:bookmarkStart w:name="z332" w:id="323"/>
    <w:p>
      <w:pPr>
        <w:spacing w:after="0"/>
        <w:ind w:left="0"/>
        <w:jc w:val="both"/>
      </w:pPr>
      <w:r>
        <w:rPr>
          <w:rFonts w:ascii="Times New Roman"/>
          <w:b w:val="false"/>
          <w:i w:val="false"/>
          <w:color w:val="000000"/>
          <w:sz w:val="28"/>
        </w:rPr>
        <w:t>
      На сумму расхождений с отчетными формами по поступлениям производится запись по дебету субсчета 600 и кредиту субсчета 540, а по расходам - по дебету субсчета 540 и кредиту субсчета 500, на основании письменной информации о причинах возникновения расхождений с указанием сумм, представленной органами государственного казначейства.</w:t>
      </w:r>
    </w:p>
    <w:bookmarkEnd w:id="323"/>
    <w:bookmarkStart w:name="z333" w:id="324"/>
    <w:p>
      <w:pPr>
        <w:spacing w:after="0"/>
        <w:ind w:left="0"/>
        <w:jc w:val="both"/>
      </w:pPr>
      <w:r>
        <w:rPr>
          <w:rFonts w:ascii="Times New Roman"/>
          <w:b w:val="false"/>
          <w:i w:val="false"/>
          <w:color w:val="000000"/>
          <w:sz w:val="28"/>
        </w:rPr>
        <w:t>
      Местными уполномоченными органами по исполнению бюджетов при получении от органа государственного казначейства подтверждения о суммах возврата излишне (ошибочно) уплаченных сумм поступлений в бюджет производится запись по дебету субсчета 540 и кредиту субсчета 600, а по расходам - по дебету субсчета 500 и кредиту субсчета 540.</w:t>
      </w:r>
    </w:p>
    <w:bookmarkEnd w:id="324"/>
    <w:bookmarkStart w:name="z334" w:id="325"/>
    <w:p>
      <w:pPr>
        <w:spacing w:after="0"/>
        <w:ind w:left="0"/>
        <w:jc w:val="both"/>
      </w:pPr>
      <w:r>
        <w:rPr>
          <w:rFonts w:ascii="Times New Roman"/>
          <w:b w:val="false"/>
          <w:i w:val="false"/>
          <w:color w:val="000000"/>
          <w:sz w:val="28"/>
        </w:rPr>
        <w:t>
      По субсчету 540 "Внутренние расчеты" сальдо не выводится. В книге Журнал-главная и в балансе по данному субсчету по дебету показывается сумма расхождений по расходам, по кредиту - сумма расхождений по поступлениям.</w:t>
      </w:r>
    </w:p>
    <w:bookmarkEnd w:id="325"/>
    <w:bookmarkStart w:name="z335" w:id="326"/>
    <w:p>
      <w:pPr>
        <w:spacing w:after="0"/>
        <w:ind w:left="0"/>
        <w:jc w:val="both"/>
      </w:pPr>
      <w:r>
        <w:rPr>
          <w:rFonts w:ascii="Times New Roman"/>
          <w:b w:val="false"/>
          <w:i w:val="false"/>
          <w:color w:val="000000"/>
          <w:sz w:val="28"/>
        </w:rPr>
        <w:t>
      77. На счете 6 "Поступления" учитываются операции по поступлениям на контрольном счете наличности республиканского и местных бюджетов, на счетах по внешним займам, на контрольном счете наличности платных услуг, благотворительной помощи, временного размещения денег, реконвертации внешнего займа или связанного гранта, Национального фонда, Фонда компенсации потерпевшим, Фонда поддержки инфраструктуры образования, Фонда социального медицинского страхования, Специального государственного фонда, центрального и (или) местного уполномоченных органов соответствующей сферы, целевого финансирования,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внешнего займа города республиканского значения с особым статусом, автономных организаций образования,бюджетных кредитов, Единого оператора в сфере государственных закупок, на счет сумм до выяснения, на счет вознаграждения на остаток денег, находящихся на едином казначейском счете.</w:t>
      </w:r>
    </w:p>
    <w:bookmarkEnd w:id="326"/>
    <w:bookmarkStart w:name="z336" w:id="327"/>
    <w:p>
      <w:pPr>
        <w:spacing w:after="0"/>
        <w:ind w:left="0"/>
        <w:jc w:val="both"/>
      </w:pPr>
      <w:r>
        <w:rPr>
          <w:rFonts w:ascii="Times New Roman"/>
          <w:b w:val="false"/>
          <w:i w:val="false"/>
          <w:color w:val="000000"/>
          <w:sz w:val="28"/>
        </w:rPr>
        <w:t>
      Счет 6 подразделяется на субсчета:</w:t>
      </w:r>
    </w:p>
    <w:bookmarkEnd w:id="327"/>
    <w:bookmarkStart w:name="z337" w:id="328"/>
    <w:p>
      <w:pPr>
        <w:spacing w:after="0"/>
        <w:ind w:left="0"/>
        <w:jc w:val="both"/>
      </w:pPr>
      <w:r>
        <w:rPr>
          <w:rFonts w:ascii="Times New Roman"/>
          <w:b w:val="false"/>
          <w:i w:val="false"/>
          <w:color w:val="000000"/>
          <w:sz w:val="28"/>
        </w:rPr>
        <w:t>
      600 "Зачисление поступлений";</w:t>
      </w:r>
    </w:p>
    <w:bookmarkEnd w:id="328"/>
    <w:bookmarkStart w:name="z338" w:id="329"/>
    <w:p>
      <w:pPr>
        <w:spacing w:after="0"/>
        <w:ind w:left="0"/>
        <w:jc w:val="both"/>
      </w:pPr>
      <w:r>
        <w:rPr>
          <w:rFonts w:ascii="Times New Roman"/>
          <w:b w:val="false"/>
          <w:i w:val="false"/>
          <w:color w:val="000000"/>
          <w:sz w:val="28"/>
        </w:rPr>
        <w:t>
      601 "Зачисление поступлений на контрольный счет наличности платных услуг местного бюджета";</w:t>
      </w:r>
    </w:p>
    <w:bookmarkEnd w:id="329"/>
    <w:bookmarkStart w:name="z339" w:id="330"/>
    <w:p>
      <w:pPr>
        <w:spacing w:after="0"/>
        <w:ind w:left="0"/>
        <w:jc w:val="both"/>
      </w:pPr>
      <w:r>
        <w:rPr>
          <w:rFonts w:ascii="Times New Roman"/>
          <w:b w:val="false"/>
          <w:i w:val="false"/>
          <w:color w:val="000000"/>
          <w:sz w:val="28"/>
        </w:rPr>
        <w:t>
      602 "Зачисление поступлений на контрольный счет наличности благотворительной помощи местного бюджета";</w:t>
      </w:r>
    </w:p>
    <w:bookmarkEnd w:id="330"/>
    <w:bookmarkStart w:name="z340" w:id="331"/>
    <w:p>
      <w:pPr>
        <w:spacing w:after="0"/>
        <w:ind w:left="0"/>
        <w:jc w:val="both"/>
      </w:pPr>
      <w:r>
        <w:rPr>
          <w:rFonts w:ascii="Times New Roman"/>
          <w:b w:val="false"/>
          <w:i w:val="false"/>
          <w:color w:val="000000"/>
          <w:sz w:val="28"/>
        </w:rPr>
        <w:t>
      603 "Зачисление поступлений на контрольный счет наличности временного размещения денег местного бюджета";</w:t>
      </w:r>
    </w:p>
    <w:bookmarkEnd w:id="331"/>
    <w:bookmarkStart w:name="z341" w:id="332"/>
    <w:p>
      <w:pPr>
        <w:spacing w:after="0"/>
        <w:ind w:left="0"/>
        <w:jc w:val="both"/>
      </w:pPr>
      <w:r>
        <w:rPr>
          <w:rFonts w:ascii="Times New Roman"/>
          <w:b w:val="false"/>
          <w:i w:val="false"/>
          <w:color w:val="000000"/>
          <w:sz w:val="28"/>
        </w:rPr>
        <w:t>
      610 "Зачисление поступлений по внешним займам";</w:t>
      </w:r>
    </w:p>
    <w:bookmarkEnd w:id="332"/>
    <w:bookmarkStart w:name="z342" w:id="333"/>
    <w:p>
      <w:pPr>
        <w:spacing w:after="0"/>
        <w:ind w:left="0"/>
        <w:jc w:val="both"/>
      </w:pPr>
      <w:r>
        <w:rPr>
          <w:rFonts w:ascii="Times New Roman"/>
          <w:b w:val="false"/>
          <w:i w:val="false"/>
          <w:color w:val="000000"/>
          <w:sz w:val="28"/>
        </w:rPr>
        <w:t>
      621 "Зачисление поступлений по негосударственным займам";</w:t>
      </w:r>
    </w:p>
    <w:bookmarkEnd w:id="333"/>
    <w:bookmarkStart w:name="z343" w:id="334"/>
    <w:p>
      <w:pPr>
        <w:spacing w:after="0"/>
        <w:ind w:left="0"/>
        <w:jc w:val="both"/>
      </w:pPr>
      <w:r>
        <w:rPr>
          <w:rFonts w:ascii="Times New Roman"/>
          <w:b w:val="false"/>
          <w:i w:val="false"/>
          <w:color w:val="000000"/>
          <w:sz w:val="28"/>
        </w:rPr>
        <w:t>
      622"Зачисление поступлений по обслуживанию в национальной валюте";</w:t>
      </w:r>
    </w:p>
    <w:bookmarkEnd w:id="334"/>
    <w:bookmarkStart w:name="z344" w:id="335"/>
    <w:p>
      <w:pPr>
        <w:spacing w:after="0"/>
        <w:ind w:left="0"/>
        <w:jc w:val="both"/>
      </w:pPr>
      <w:r>
        <w:rPr>
          <w:rFonts w:ascii="Times New Roman"/>
          <w:b w:val="false"/>
          <w:i w:val="false"/>
          <w:color w:val="000000"/>
          <w:sz w:val="28"/>
        </w:rPr>
        <w:t>
      623 "Зачисление поступлений на счет местного исполнительного органа по поддержке инфраструктуры образования";</w:t>
      </w:r>
    </w:p>
    <w:bookmarkEnd w:id="335"/>
    <w:bookmarkStart w:name="z345" w:id="336"/>
    <w:p>
      <w:pPr>
        <w:spacing w:after="0"/>
        <w:ind w:left="0"/>
        <w:jc w:val="both"/>
      </w:pPr>
      <w:r>
        <w:rPr>
          <w:rFonts w:ascii="Times New Roman"/>
          <w:b w:val="false"/>
          <w:i w:val="false"/>
          <w:color w:val="000000"/>
          <w:sz w:val="28"/>
        </w:rPr>
        <w:t>
      624 "Зачисление поступлений на контрольный счет наличности местного уполномоченного органа соответствующей сферы".</w:t>
      </w:r>
    </w:p>
    <w:bookmarkEnd w:id="336"/>
    <w:bookmarkStart w:name="z346" w:id="337"/>
    <w:p>
      <w:pPr>
        <w:spacing w:after="0"/>
        <w:ind w:left="0"/>
        <w:jc w:val="both"/>
      </w:pPr>
      <w:r>
        <w:rPr>
          <w:rFonts w:ascii="Times New Roman"/>
          <w:b w:val="false"/>
          <w:i w:val="false"/>
          <w:color w:val="000000"/>
          <w:sz w:val="28"/>
        </w:rPr>
        <w:t>
      На субсчете 600 "Зачисление поступлений" государственным казначейством учитываются поступления на контрольный счет наличности республиканского и местных бюджетов, на контрольный счет наличности платных услуг, благотворительной помощи, временного размещения денег, реконвертации внешнего займа или связанного гранта, Национального фонда, Фонда компенсации потерпевшим, Фонда поддержки инфраструктуры образования, Фонда социального медицинского страхования, Специального государственного фонда, центрального уполномоченного органа соответствующей сферы, целевого финансирования,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внешнего займа города республиканского значения с особым статусом, автономных организаций образования,бюджетных кредитов, Единого оператора в сфере государственных закупок, на счет сумм до выяснения, на счет вознаграждения на остаток денег, находящихся на едином казначейском счете.</w:t>
      </w:r>
    </w:p>
    <w:bookmarkEnd w:id="337"/>
    <w:bookmarkStart w:name="z347" w:id="338"/>
    <w:p>
      <w:pPr>
        <w:spacing w:after="0"/>
        <w:ind w:left="0"/>
        <w:jc w:val="both"/>
      </w:pPr>
      <w:r>
        <w:rPr>
          <w:rFonts w:ascii="Times New Roman"/>
          <w:b w:val="false"/>
          <w:i w:val="false"/>
          <w:color w:val="000000"/>
          <w:sz w:val="28"/>
        </w:rPr>
        <w:t>
      Проведенные поступления по единому казначейскому счету отражаются по дебету субсчета 600 и кредиту субсчета 100 "Единый казначейский счет".</w:t>
      </w:r>
    </w:p>
    <w:bookmarkEnd w:id="338"/>
    <w:bookmarkStart w:name="z348" w:id="339"/>
    <w:p>
      <w:pPr>
        <w:spacing w:after="0"/>
        <w:ind w:left="0"/>
        <w:jc w:val="both"/>
      </w:pPr>
      <w:r>
        <w:rPr>
          <w:rFonts w:ascii="Times New Roman"/>
          <w:b w:val="false"/>
          <w:i w:val="false"/>
          <w:color w:val="000000"/>
          <w:sz w:val="28"/>
        </w:rPr>
        <w:t>
      Местные уполномоченные органы по исполнению бюджета учитывают:</w:t>
      </w:r>
    </w:p>
    <w:bookmarkEnd w:id="339"/>
    <w:bookmarkStart w:name="z349" w:id="340"/>
    <w:p>
      <w:pPr>
        <w:spacing w:after="0"/>
        <w:ind w:left="0"/>
        <w:jc w:val="both"/>
      </w:pPr>
      <w:r>
        <w:rPr>
          <w:rFonts w:ascii="Times New Roman"/>
          <w:b w:val="false"/>
          <w:i w:val="false"/>
          <w:color w:val="000000"/>
          <w:sz w:val="28"/>
        </w:rPr>
        <w:t>
      на субсчете 600 "Зачисление поступлений" - поступления на контрольный счет наличности местного бюджета, субъектов квазигосударственного сектора, операторов финансовой поддержки и государственных закупок;</w:t>
      </w:r>
    </w:p>
    <w:bookmarkEnd w:id="340"/>
    <w:bookmarkStart w:name="z350" w:id="341"/>
    <w:p>
      <w:pPr>
        <w:spacing w:after="0"/>
        <w:ind w:left="0"/>
        <w:jc w:val="both"/>
      </w:pPr>
      <w:r>
        <w:rPr>
          <w:rFonts w:ascii="Times New Roman"/>
          <w:b w:val="false"/>
          <w:i w:val="false"/>
          <w:color w:val="000000"/>
          <w:sz w:val="28"/>
        </w:rPr>
        <w:t>
      601 "Зачисление поступлений на контрольный счет наличности платных услуг местного бюджета";</w:t>
      </w:r>
    </w:p>
    <w:bookmarkEnd w:id="341"/>
    <w:bookmarkStart w:name="z351" w:id="342"/>
    <w:p>
      <w:pPr>
        <w:spacing w:after="0"/>
        <w:ind w:left="0"/>
        <w:jc w:val="both"/>
      </w:pPr>
      <w:r>
        <w:rPr>
          <w:rFonts w:ascii="Times New Roman"/>
          <w:b w:val="false"/>
          <w:i w:val="false"/>
          <w:color w:val="000000"/>
          <w:sz w:val="28"/>
        </w:rPr>
        <w:t>
      602 "Зачисление поступлений на контрольный счет наличности благотворительной помощи местного бюджета";</w:t>
      </w:r>
    </w:p>
    <w:bookmarkEnd w:id="342"/>
    <w:bookmarkStart w:name="z352" w:id="343"/>
    <w:p>
      <w:pPr>
        <w:spacing w:after="0"/>
        <w:ind w:left="0"/>
        <w:jc w:val="both"/>
      </w:pPr>
      <w:r>
        <w:rPr>
          <w:rFonts w:ascii="Times New Roman"/>
          <w:b w:val="false"/>
          <w:i w:val="false"/>
          <w:color w:val="000000"/>
          <w:sz w:val="28"/>
        </w:rPr>
        <w:t>
      603 "Зачисление поступлений на контрольный счет наличности временного размещения денег местного бюджета";</w:t>
      </w:r>
    </w:p>
    <w:bookmarkEnd w:id="343"/>
    <w:bookmarkStart w:name="z353" w:id="344"/>
    <w:p>
      <w:pPr>
        <w:spacing w:after="0"/>
        <w:ind w:left="0"/>
        <w:jc w:val="both"/>
      </w:pPr>
      <w:r>
        <w:rPr>
          <w:rFonts w:ascii="Times New Roman"/>
          <w:b w:val="false"/>
          <w:i w:val="false"/>
          <w:color w:val="000000"/>
          <w:sz w:val="28"/>
        </w:rPr>
        <w:t>
      610 "Зачисление поступлений по внешним займам";</w:t>
      </w:r>
    </w:p>
    <w:bookmarkEnd w:id="344"/>
    <w:bookmarkStart w:name="z354" w:id="345"/>
    <w:p>
      <w:pPr>
        <w:spacing w:after="0"/>
        <w:ind w:left="0"/>
        <w:jc w:val="both"/>
      </w:pPr>
      <w:r>
        <w:rPr>
          <w:rFonts w:ascii="Times New Roman"/>
          <w:b w:val="false"/>
          <w:i w:val="false"/>
          <w:color w:val="000000"/>
          <w:sz w:val="28"/>
        </w:rPr>
        <w:t>
      623 "Зачисление поступлений на счет местного исполнительного органа по поддержке инфраструктуры образования";</w:t>
      </w:r>
    </w:p>
    <w:bookmarkEnd w:id="345"/>
    <w:bookmarkStart w:name="z355" w:id="346"/>
    <w:p>
      <w:pPr>
        <w:spacing w:after="0"/>
        <w:ind w:left="0"/>
        <w:jc w:val="both"/>
      </w:pPr>
      <w:r>
        <w:rPr>
          <w:rFonts w:ascii="Times New Roman"/>
          <w:b w:val="false"/>
          <w:i w:val="false"/>
          <w:color w:val="000000"/>
          <w:sz w:val="28"/>
        </w:rPr>
        <w:t>
      624 "Зачисление поступлений контрольного счета наличности местного уполномоченного органа соответствующей сферы".</w:t>
      </w:r>
    </w:p>
    <w:bookmarkEnd w:id="346"/>
    <w:bookmarkStart w:name="z356" w:id="347"/>
    <w:p>
      <w:pPr>
        <w:spacing w:after="0"/>
        <w:ind w:left="0"/>
        <w:jc w:val="both"/>
      </w:pPr>
      <w:r>
        <w:rPr>
          <w:rFonts w:ascii="Times New Roman"/>
          <w:b w:val="false"/>
          <w:i w:val="false"/>
          <w:color w:val="000000"/>
          <w:sz w:val="28"/>
        </w:rPr>
        <w:t>
      На субсчете 601 "Зачисление поступлений на контрольном счете наличности платных услуг местного бюджета" учитываются поступления на контрольном счете наличности платных услуг местного бюджета.</w:t>
      </w:r>
    </w:p>
    <w:bookmarkEnd w:id="347"/>
    <w:bookmarkStart w:name="z357" w:id="348"/>
    <w:p>
      <w:pPr>
        <w:spacing w:after="0"/>
        <w:ind w:left="0"/>
        <w:jc w:val="both"/>
      </w:pPr>
      <w:r>
        <w:rPr>
          <w:rFonts w:ascii="Times New Roman"/>
          <w:b w:val="false"/>
          <w:i w:val="false"/>
          <w:color w:val="000000"/>
          <w:sz w:val="28"/>
        </w:rPr>
        <w:t>
      Проведенные поступления по контрольным счетам наличности платных услуг местного бюджета отражаются по дебету субсчета 311 и кредиту субсчета 601.</w:t>
      </w:r>
    </w:p>
    <w:bookmarkEnd w:id="348"/>
    <w:bookmarkStart w:name="z358" w:id="349"/>
    <w:p>
      <w:pPr>
        <w:spacing w:after="0"/>
        <w:ind w:left="0"/>
        <w:jc w:val="both"/>
      </w:pPr>
      <w:r>
        <w:rPr>
          <w:rFonts w:ascii="Times New Roman"/>
          <w:b w:val="false"/>
          <w:i w:val="false"/>
          <w:color w:val="000000"/>
          <w:sz w:val="28"/>
        </w:rPr>
        <w:t>
      На субсчете 602 "Зачисление поступлений на контрольный счет наличности благотворительной помощи местного бюджета" учитываются поступления на контрольного счета наличности благотворительной помощи местного бюджета.</w:t>
      </w:r>
    </w:p>
    <w:bookmarkEnd w:id="349"/>
    <w:bookmarkStart w:name="z359" w:id="350"/>
    <w:p>
      <w:pPr>
        <w:spacing w:after="0"/>
        <w:ind w:left="0"/>
        <w:jc w:val="both"/>
      </w:pPr>
      <w:r>
        <w:rPr>
          <w:rFonts w:ascii="Times New Roman"/>
          <w:b w:val="false"/>
          <w:i w:val="false"/>
          <w:color w:val="000000"/>
          <w:sz w:val="28"/>
        </w:rPr>
        <w:t>
      Проведенные поступления по контрольным счетам наличности благотворительной помощи местного бюджета отражаются по дебету субсчета 321 и кредиту субсчета 602.</w:t>
      </w:r>
    </w:p>
    <w:bookmarkEnd w:id="350"/>
    <w:bookmarkStart w:name="z360" w:id="351"/>
    <w:p>
      <w:pPr>
        <w:spacing w:after="0"/>
        <w:ind w:left="0"/>
        <w:jc w:val="both"/>
      </w:pPr>
      <w:r>
        <w:rPr>
          <w:rFonts w:ascii="Times New Roman"/>
          <w:b w:val="false"/>
          <w:i w:val="false"/>
          <w:color w:val="000000"/>
          <w:sz w:val="28"/>
        </w:rPr>
        <w:t>
      На субсчете 603 "Зачисление поступлений на контрольный счет наличности временного размещения денег местного бюджета" учитываются поступления на контрольном счете наличности временного размещения денег местного бюджета.</w:t>
      </w:r>
    </w:p>
    <w:bookmarkEnd w:id="351"/>
    <w:bookmarkStart w:name="z361" w:id="352"/>
    <w:p>
      <w:pPr>
        <w:spacing w:after="0"/>
        <w:ind w:left="0"/>
        <w:jc w:val="both"/>
      </w:pPr>
      <w:r>
        <w:rPr>
          <w:rFonts w:ascii="Times New Roman"/>
          <w:b w:val="false"/>
          <w:i w:val="false"/>
          <w:color w:val="000000"/>
          <w:sz w:val="28"/>
        </w:rPr>
        <w:t>
      Проведенные поступления по контрольным счетам наличности временного размещения денег местного бюджета отражаются по дебету субсчета 331 и кредиту субсчета 603.</w:t>
      </w:r>
    </w:p>
    <w:bookmarkEnd w:id="352"/>
    <w:bookmarkStart w:name="z362" w:id="353"/>
    <w:p>
      <w:pPr>
        <w:spacing w:after="0"/>
        <w:ind w:left="0"/>
        <w:jc w:val="both"/>
      </w:pPr>
      <w:r>
        <w:rPr>
          <w:rFonts w:ascii="Times New Roman"/>
          <w:b w:val="false"/>
          <w:i w:val="false"/>
          <w:color w:val="000000"/>
          <w:sz w:val="28"/>
        </w:rPr>
        <w:t>
      На субсчете 610 "Зачисление поступлений по внешним займам" учитываются поступления на счет по внешним займам.</w:t>
      </w:r>
    </w:p>
    <w:bookmarkEnd w:id="353"/>
    <w:bookmarkStart w:name="z363" w:id="354"/>
    <w:p>
      <w:pPr>
        <w:spacing w:after="0"/>
        <w:ind w:left="0"/>
        <w:jc w:val="both"/>
      </w:pPr>
      <w:r>
        <w:rPr>
          <w:rFonts w:ascii="Times New Roman"/>
          <w:b w:val="false"/>
          <w:i w:val="false"/>
          <w:color w:val="000000"/>
          <w:sz w:val="28"/>
        </w:rPr>
        <w:t>
      Проведенные поступления по внешним займам отражаются по дебету субсчета 302 "Счет по внешним займам" и кредиту субсчета 610.</w:t>
      </w:r>
    </w:p>
    <w:bookmarkEnd w:id="354"/>
    <w:bookmarkStart w:name="z364" w:id="355"/>
    <w:p>
      <w:pPr>
        <w:spacing w:after="0"/>
        <w:ind w:left="0"/>
        <w:jc w:val="both"/>
      </w:pPr>
      <w:r>
        <w:rPr>
          <w:rFonts w:ascii="Times New Roman"/>
          <w:b w:val="false"/>
          <w:i w:val="false"/>
          <w:color w:val="000000"/>
          <w:sz w:val="28"/>
        </w:rPr>
        <w:t>
      На субсчете 623 "Зачисление поступлений на счет местного исполнительного органа по поддержке инфраструктуры образования" учитываются поступления на счет местного исполнительного органа по поддержке инфраструктуры образования.</w:t>
      </w:r>
    </w:p>
    <w:bookmarkEnd w:id="355"/>
    <w:bookmarkStart w:name="z365" w:id="356"/>
    <w:p>
      <w:pPr>
        <w:spacing w:after="0"/>
        <w:ind w:left="0"/>
        <w:jc w:val="both"/>
      </w:pPr>
      <w:r>
        <w:rPr>
          <w:rFonts w:ascii="Times New Roman"/>
          <w:b w:val="false"/>
          <w:i w:val="false"/>
          <w:color w:val="000000"/>
          <w:sz w:val="28"/>
        </w:rPr>
        <w:t>
      Поступление денег на счет местного исполнительного органа по поддержке инфраструктуры образования отражается по дебету субсчета 376 и кредиту субсчета 623.</w:t>
      </w:r>
    </w:p>
    <w:bookmarkEnd w:id="356"/>
    <w:bookmarkStart w:name="z366" w:id="357"/>
    <w:p>
      <w:pPr>
        <w:spacing w:after="0"/>
        <w:ind w:left="0"/>
        <w:jc w:val="both"/>
      </w:pPr>
      <w:r>
        <w:rPr>
          <w:rFonts w:ascii="Times New Roman"/>
          <w:b w:val="false"/>
          <w:i w:val="false"/>
          <w:color w:val="000000"/>
          <w:sz w:val="28"/>
        </w:rPr>
        <w:t>
      На субсчете 624 "Зачисление поступлений на контрольный счет наличности местного уполномоченного органа соответствующей сферы" учитываются поступления на контрольном счете наличности местного уполномоченного органа соответствующей сферы.</w:t>
      </w:r>
    </w:p>
    <w:bookmarkEnd w:id="357"/>
    <w:bookmarkStart w:name="z367" w:id="358"/>
    <w:p>
      <w:pPr>
        <w:spacing w:after="0"/>
        <w:ind w:left="0"/>
        <w:jc w:val="both"/>
      </w:pPr>
      <w:r>
        <w:rPr>
          <w:rFonts w:ascii="Times New Roman"/>
          <w:b w:val="false"/>
          <w:i w:val="false"/>
          <w:color w:val="000000"/>
          <w:sz w:val="28"/>
        </w:rPr>
        <w:t>
      Поступление денег на контрольный счет наличности местного уполномоченного органа соответствующей сферы отражается по дебету субсчета 379 и кредиту субсчета 624.</w:t>
      </w:r>
    </w:p>
    <w:bookmarkEnd w:id="358"/>
    <w:bookmarkStart w:name="z368" w:id="359"/>
    <w:p>
      <w:pPr>
        <w:spacing w:after="0"/>
        <w:ind w:left="0"/>
        <w:jc w:val="both"/>
      </w:pPr>
      <w:r>
        <w:rPr>
          <w:rFonts w:ascii="Times New Roman"/>
          <w:b w:val="false"/>
          <w:i w:val="false"/>
          <w:color w:val="000000"/>
          <w:sz w:val="28"/>
        </w:rPr>
        <w:t>
      78. На счете 9 "Результаты" учитываются результаты исполнения местных бюджетов, по внешним займам, по платным услугам местного бюджета, по благотворительной помощи местного бюджета, по временному размещению денег местного бюджета, по поддержке местным исполнительным органам инфраструктуры образования, по контрольным счетам наличности местного уполномоченного органа соответствующей сферы.</w:t>
      </w:r>
    </w:p>
    <w:bookmarkEnd w:id="359"/>
    <w:bookmarkStart w:name="z369" w:id="360"/>
    <w:p>
      <w:pPr>
        <w:spacing w:after="0"/>
        <w:ind w:left="0"/>
        <w:jc w:val="both"/>
      </w:pPr>
      <w:r>
        <w:rPr>
          <w:rFonts w:ascii="Times New Roman"/>
          <w:b w:val="false"/>
          <w:i w:val="false"/>
          <w:color w:val="000000"/>
          <w:sz w:val="28"/>
        </w:rPr>
        <w:t>
      Счет 9 подразделяется на субсчета:</w:t>
      </w:r>
    </w:p>
    <w:bookmarkEnd w:id="360"/>
    <w:bookmarkStart w:name="z370" w:id="361"/>
    <w:p>
      <w:pPr>
        <w:spacing w:after="0"/>
        <w:ind w:left="0"/>
        <w:jc w:val="both"/>
      </w:pPr>
      <w:r>
        <w:rPr>
          <w:rFonts w:ascii="Times New Roman"/>
          <w:b w:val="false"/>
          <w:i w:val="false"/>
          <w:color w:val="000000"/>
          <w:sz w:val="28"/>
        </w:rPr>
        <w:t>
      900 "Результат исполнения бюджета";</w:t>
      </w:r>
    </w:p>
    <w:bookmarkEnd w:id="361"/>
    <w:bookmarkStart w:name="z371" w:id="362"/>
    <w:p>
      <w:pPr>
        <w:spacing w:after="0"/>
        <w:ind w:left="0"/>
        <w:jc w:val="both"/>
      </w:pPr>
      <w:r>
        <w:rPr>
          <w:rFonts w:ascii="Times New Roman"/>
          <w:b w:val="false"/>
          <w:i w:val="false"/>
          <w:color w:val="000000"/>
          <w:sz w:val="28"/>
        </w:rPr>
        <w:t>
      910 "Результат исполнения по внешним займам";</w:t>
      </w:r>
    </w:p>
    <w:bookmarkEnd w:id="362"/>
    <w:bookmarkStart w:name="z372" w:id="363"/>
    <w:p>
      <w:pPr>
        <w:spacing w:after="0"/>
        <w:ind w:left="0"/>
        <w:jc w:val="both"/>
      </w:pPr>
      <w:r>
        <w:rPr>
          <w:rFonts w:ascii="Times New Roman"/>
          <w:b w:val="false"/>
          <w:i w:val="false"/>
          <w:color w:val="000000"/>
          <w:sz w:val="28"/>
        </w:rPr>
        <w:t>
      911 "Результат исполнения по платным услугам местного бюджета";</w:t>
      </w:r>
    </w:p>
    <w:bookmarkEnd w:id="363"/>
    <w:bookmarkStart w:name="z373" w:id="364"/>
    <w:p>
      <w:pPr>
        <w:spacing w:after="0"/>
        <w:ind w:left="0"/>
        <w:jc w:val="both"/>
      </w:pPr>
      <w:r>
        <w:rPr>
          <w:rFonts w:ascii="Times New Roman"/>
          <w:b w:val="false"/>
          <w:i w:val="false"/>
          <w:color w:val="000000"/>
          <w:sz w:val="28"/>
        </w:rPr>
        <w:t>
      921 "Результат исполнения по благотворительной помощи местного бюджета";</w:t>
      </w:r>
    </w:p>
    <w:bookmarkEnd w:id="364"/>
    <w:bookmarkStart w:name="z374" w:id="365"/>
    <w:p>
      <w:pPr>
        <w:spacing w:after="0"/>
        <w:ind w:left="0"/>
        <w:jc w:val="both"/>
      </w:pPr>
      <w:r>
        <w:rPr>
          <w:rFonts w:ascii="Times New Roman"/>
          <w:b w:val="false"/>
          <w:i w:val="false"/>
          <w:color w:val="000000"/>
          <w:sz w:val="28"/>
        </w:rPr>
        <w:t>
      931 "Результат исполнения по временному размещению денег местного бюджета";</w:t>
      </w:r>
    </w:p>
    <w:bookmarkEnd w:id="365"/>
    <w:bookmarkStart w:name="z375" w:id="366"/>
    <w:p>
      <w:pPr>
        <w:spacing w:after="0"/>
        <w:ind w:left="0"/>
        <w:jc w:val="both"/>
      </w:pPr>
      <w:r>
        <w:rPr>
          <w:rFonts w:ascii="Times New Roman"/>
          <w:b w:val="false"/>
          <w:i w:val="false"/>
          <w:color w:val="000000"/>
          <w:sz w:val="28"/>
        </w:rPr>
        <w:t>
      953 "Результат исполнения по поддержке местным исполнительным органом инфраструктуры образования";</w:t>
      </w:r>
    </w:p>
    <w:bookmarkEnd w:id="366"/>
    <w:bookmarkStart w:name="z376" w:id="367"/>
    <w:p>
      <w:pPr>
        <w:spacing w:after="0"/>
        <w:ind w:left="0"/>
        <w:jc w:val="both"/>
      </w:pPr>
      <w:r>
        <w:rPr>
          <w:rFonts w:ascii="Times New Roman"/>
          <w:b w:val="false"/>
          <w:i w:val="false"/>
          <w:color w:val="000000"/>
          <w:sz w:val="28"/>
        </w:rPr>
        <w:t>
      954 "Результат исполнения по контрольным счетам наличности местного уполномоченного органа соответствующей сферы".</w:t>
      </w:r>
    </w:p>
    <w:bookmarkEnd w:id="367"/>
    <w:bookmarkStart w:name="z377" w:id="368"/>
    <w:p>
      <w:pPr>
        <w:spacing w:after="0"/>
        <w:ind w:left="0"/>
        <w:jc w:val="both"/>
      </w:pPr>
      <w:r>
        <w:rPr>
          <w:rFonts w:ascii="Times New Roman"/>
          <w:b w:val="false"/>
          <w:i w:val="false"/>
          <w:color w:val="000000"/>
          <w:sz w:val="28"/>
        </w:rPr>
        <w:t>
      Субсчет 900 "Результат исполнения бюджета" предназначен для определения результатов исполнения местных бюджетов.</w:t>
      </w:r>
    </w:p>
    <w:bookmarkEnd w:id="368"/>
    <w:bookmarkStart w:name="z378" w:id="369"/>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w:t>
      </w:r>
    </w:p>
    <w:bookmarkEnd w:id="369"/>
    <w:bookmarkStart w:name="z379" w:id="370"/>
    <w:p>
      <w:pPr>
        <w:spacing w:after="0"/>
        <w:ind w:left="0"/>
        <w:jc w:val="both"/>
      </w:pPr>
      <w:r>
        <w:rPr>
          <w:rFonts w:ascii="Times New Roman"/>
          <w:b w:val="false"/>
          <w:i w:val="false"/>
          <w:color w:val="000000"/>
          <w:sz w:val="28"/>
        </w:rPr>
        <w:t>
      Результаты определяются путем списания в конце года в кредит субсчета 900 остатка по субсчету 600, а в дебет субсчета 900 остатка по субсчету 500.</w:t>
      </w:r>
    </w:p>
    <w:bookmarkEnd w:id="370"/>
    <w:bookmarkStart w:name="z380" w:id="371"/>
    <w:p>
      <w:pPr>
        <w:spacing w:after="0"/>
        <w:ind w:left="0"/>
        <w:jc w:val="both"/>
      </w:pPr>
      <w:r>
        <w:rPr>
          <w:rFonts w:ascii="Times New Roman"/>
          <w:b w:val="false"/>
          <w:i w:val="false"/>
          <w:color w:val="000000"/>
          <w:sz w:val="28"/>
        </w:rPr>
        <w:t>
      После списания поступлений и расходов бюджета на субсчет 900 закрываются субсчета 600 и 500.</w:t>
      </w:r>
    </w:p>
    <w:bookmarkEnd w:id="371"/>
    <w:bookmarkStart w:name="z381" w:id="372"/>
    <w:p>
      <w:pPr>
        <w:spacing w:after="0"/>
        <w:ind w:left="0"/>
        <w:jc w:val="both"/>
      </w:pPr>
      <w:r>
        <w:rPr>
          <w:rFonts w:ascii="Times New Roman"/>
          <w:b w:val="false"/>
          <w:i w:val="false"/>
          <w:color w:val="000000"/>
          <w:sz w:val="28"/>
        </w:rPr>
        <w:t>
      Полученный кредитовый остаток по субсчету 900 является результатом исполнения бюджета.</w:t>
      </w:r>
    </w:p>
    <w:bookmarkEnd w:id="372"/>
    <w:bookmarkStart w:name="z382" w:id="373"/>
    <w:p>
      <w:pPr>
        <w:spacing w:after="0"/>
        <w:ind w:left="0"/>
        <w:jc w:val="both"/>
      </w:pPr>
      <w:r>
        <w:rPr>
          <w:rFonts w:ascii="Times New Roman"/>
          <w:b w:val="false"/>
          <w:i w:val="false"/>
          <w:color w:val="000000"/>
          <w:sz w:val="28"/>
        </w:rPr>
        <w:t>
      Остатки бюджетных средств на начало года остаются на субсчете 900 в соответствии со статьей 116 Бюджетного кодекса.</w:t>
      </w:r>
    </w:p>
    <w:bookmarkEnd w:id="373"/>
    <w:bookmarkStart w:name="z383" w:id="374"/>
    <w:p>
      <w:pPr>
        <w:spacing w:after="0"/>
        <w:ind w:left="0"/>
        <w:jc w:val="both"/>
      </w:pPr>
      <w:r>
        <w:rPr>
          <w:rFonts w:ascii="Times New Roman"/>
          <w:b w:val="false"/>
          <w:i w:val="false"/>
          <w:color w:val="000000"/>
          <w:sz w:val="28"/>
        </w:rPr>
        <w:t>
      79. Субсчет 910 "Результат исполнения по внешним займам" предназначен для определения результатов исполнения внешних займов.</w:t>
      </w:r>
    </w:p>
    <w:bookmarkEnd w:id="374"/>
    <w:bookmarkStart w:name="z384" w:id="375"/>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910 остатка по субсчету 610, а в дебет субсчета 910 остатка по субсчету 510.</w:t>
      </w:r>
    </w:p>
    <w:bookmarkEnd w:id="375"/>
    <w:bookmarkStart w:name="z385" w:id="376"/>
    <w:p>
      <w:pPr>
        <w:spacing w:after="0"/>
        <w:ind w:left="0"/>
        <w:jc w:val="both"/>
      </w:pPr>
      <w:r>
        <w:rPr>
          <w:rFonts w:ascii="Times New Roman"/>
          <w:b w:val="false"/>
          <w:i w:val="false"/>
          <w:color w:val="000000"/>
          <w:sz w:val="28"/>
        </w:rPr>
        <w:t>
      После списания поступлений и расходов по внешним займам на субсчет 910 закрываются субсчета 610 и 510.</w:t>
      </w:r>
    </w:p>
    <w:bookmarkEnd w:id="376"/>
    <w:bookmarkStart w:name="z386" w:id="377"/>
    <w:p>
      <w:pPr>
        <w:spacing w:after="0"/>
        <w:ind w:left="0"/>
        <w:jc w:val="both"/>
      </w:pPr>
      <w:r>
        <w:rPr>
          <w:rFonts w:ascii="Times New Roman"/>
          <w:b w:val="false"/>
          <w:i w:val="false"/>
          <w:color w:val="000000"/>
          <w:sz w:val="28"/>
        </w:rPr>
        <w:t>
      Полученный кредитовый остаток по субсчету 910 является результатом исполнения внешних займов.</w:t>
      </w:r>
    </w:p>
    <w:bookmarkEnd w:id="377"/>
    <w:bookmarkStart w:name="z387" w:id="378"/>
    <w:p>
      <w:pPr>
        <w:spacing w:after="0"/>
        <w:ind w:left="0"/>
        <w:jc w:val="both"/>
      </w:pPr>
      <w:r>
        <w:rPr>
          <w:rFonts w:ascii="Times New Roman"/>
          <w:b w:val="false"/>
          <w:i w:val="false"/>
          <w:color w:val="000000"/>
          <w:sz w:val="28"/>
        </w:rPr>
        <w:t>
      80. Субсчет 911 "Результат исполнения по платным услугам местного бюджета" предназначен для определения результатов исполнения платных услуг местного бюджета.</w:t>
      </w:r>
    </w:p>
    <w:bookmarkEnd w:id="378"/>
    <w:bookmarkStart w:name="z388" w:id="379"/>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911 остатка по субсчету 601, а в дебет субсчета 911 остатка по субсчету 501.</w:t>
      </w:r>
    </w:p>
    <w:bookmarkEnd w:id="379"/>
    <w:bookmarkStart w:name="z389" w:id="380"/>
    <w:p>
      <w:pPr>
        <w:spacing w:after="0"/>
        <w:ind w:left="0"/>
        <w:jc w:val="both"/>
      </w:pPr>
      <w:r>
        <w:rPr>
          <w:rFonts w:ascii="Times New Roman"/>
          <w:b w:val="false"/>
          <w:i w:val="false"/>
          <w:color w:val="000000"/>
          <w:sz w:val="28"/>
        </w:rPr>
        <w:t>
      После списания поступлений и расходов по платным услугам местного бюджета на субсчет 911 закрываются субсчета 601 и 501.</w:t>
      </w:r>
    </w:p>
    <w:bookmarkEnd w:id="380"/>
    <w:bookmarkStart w:name="z390" w:id="381"/>
    <w:p>
      <w:pPr>
        <w:spacing w:after="0"/>
        <w:ind w:left="0"/>
        <w:jc w:val="both"/>
      </w:pPr>
      <w:r>
        <w:rPr>
          <w:rFonts w:ascii="Times New Roman"/>
          <w:b w:val="false"/>
          <w:i w:val="false"/>
          <w:color w:val="000000"/>
          <w:sz w:val="28"/>
        </w:rPr>
        <w:t>
      Полученный кредитовый остаток по субсчету 911 является результатом исполнения платных услуг местного бюджета.</w:t>
      </w:r>
    </w:p>
    <w:bookmarkEnd w:id="381"/>
    <w:bookmarkStart w:name="z391" w:id="382"/>
    <w:p>
      <w:pPr>
        <w:spacing w:after="0"/>
        <w:ind w:left="0"/>
        <w:jc w:val="both"/>
      </w:pPr>
      <w:r>
        <w:rPr>
          <w:rFonts w:ascii="Times New Roman"/>
          <w:b w:val="false"/>
          <w:i w:val="false"/>
          <w:color w:val="000000"/>
          <w:sz w:val="28"/>
        </w:rPr>
        <w:t>
      81. Субсчет 921 "Результат исполнения по благотворительной помощи местного бюджета" предназначен для определения результатов исполнения благотворительной помощи местного бюджета.</w:t>
      </w:r>
    </w:p>
    <w:bookmarkEnd w:id="382"/>
    <w:bookmarkStart w:name="z392" w:id="383"/>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w:t>
      </w:r>
    </w:p>
    <w:bookmarkEnd w:id="383"/>
    <w:bookmarkStart w:name="z393" w:id="384"/>
    <w:p>
      <w:pPr>
        <w:spacing w:after="0"/>
        <w:ind w:left="0"/>
        <w:jc w:val="both"/>
      </w:pPr>
      <w:r>
        <w:rPr>
          <w:rFonts w:ascii="Times New Roman"/>
          <w:b w:val="false"/>
          <w:i w:val="false"/>
          <w:color w:val="000000"/>
          <w:sz w:val="28"/>
        </w:rPr>
        <w:t>
      Результаты определяются путем списания в конце года в кредит субсчета 921 остатка по субсчету 602, а в дебет субсчета 921 остатка по субсчету 502.</w:t>
      </w:r>
    </w:p>
    <w:bookmarkEnd w:id="384"/>
    <w:bookmarkStart w:name="z394" w:id="385"/>
    <w:p>
      <w:pPr>
        <w:spacing w:after="0"/>
        <w:ind w:left="0"/>
        <w:jc w:val="both"/>
      </w:pPr>
      <w:r>
        <w:rPr>
          <w:rFonts w:ascii="Times New Roman"/>
          <w:b w:val="false"/>
          <w:i w:val="false"/>
          <w:color w:val="000000"/>
          <w:sz w:val="28"/>
        </w:rPr>
        <w:t>
      После списания поступлений и расходов по благотворительной помощи местного бюджета на субсчет 921 закрываются субсчета 602 и 502.</w:t>
      </w:r>
    </w:p>
    <w:bookmarkEnd w:id="385"/>
    <w:bookmarkStart w:name="z395" w:id="386"/>
    <w:p>
      <w:pPr>
        <w:spacing w:after="0"/>
        <w:ind w:left="0"/>
        <w:jc w:val="both"/>
      </w:pPr>
      <w:r>
        <w:rPr>
          <w:rFonts w:ascii="Times New Roman"/>
          <w:b w:val="false"/>
          <w:i w:val="false"/>
          <w:color w:val="000000"/>
          <w:sz w:val="28"/>
        </w:rPr>
        <w:t>
      Полученный кредитовый остаток по субсчету 921 является результатом исполнения благотворительной помощи местного бюджета.</w:t>
      </w:r>
    </w:p>
    <w:bookmarkEnd w:id="386"/>
    <w:bookmarkStart w:name="z396" w:id="387"/>
    <w:p>
      <w:pPr>
        <w:spacing w:after="0"/>
        <w:ind w:left="0"/>
        <w:jc w:val="both"/>
      </w:pPr>
      <w:r>
        <w:rPr>
          <w:rFonts w:ascii="Times New Roman"/>
          <w:b w:val="false"/>
          <w:i w:val="false"/>
          <w:color w:val="000000"/>
          <w:sz w:val="28"/>
        </w:rPr>
        <w:t>
      82. Субсчет 931 "Результат исполнения по временному размещению денег местного бюджета" предназначен для определения результатов исполнения временного размещения денег местного бюджета.</w:t>
      </w:r>
    </w:p>
    <w:bookmarkEnd w:id="387"/>
    <w:bookmarkStart w:name="z397" w:id="388"/>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931 остатка по субсчету 603, а в дебет субсчета 931 остатка по субсчету 503.</w:t>
      </w:r>
    </w:p>
    <w:bookmarkEnd w:id="388"/>
    <w:bookmarkStart w:name="z398" w:id="389"/>
    <w:p>
      <w:pPr>
        <w:spacing w:after="0"/>
        <w:ind w:left="0"/>
        <w:jc w:val="both"/>
      </w:pPr>
      <w:r>
        <w:rPr>
          <w:rFonts w:ascii="Times New Roman"/>
          <w:b w:val="false"/>
          <w:i w:val="false"/>
          <w:color w:val="000000"/>
          <w:sz w:val="28"/>
        </w:rPr>
        <w:t>
      После списания поступлений и расходов по временному размещению денег на субсчет 931 закрываются субсчета 603 и 503.</w:t>
      </w:r>
    </w:p>
    <w:bookmarkEnd w:id="389"/>
    <w:bookmarkStart w:name="z399" w:id="390"/>
    <w:p>
      <w:pPr>
        <w:spacing w:after="0"/>
        <w:ind w:left="0"/>
        <w:jc w:val="both"/>
      </w:pPr>
      <w:r>
        <w:rPr>
          <w:rFonts w:ascii="Times New Roman"/>
          <w:b w:val="false"/>
          <w:i w:val="false"/>
          <w:color w:val="000000"/>
          <w:sz w:val="28"/>
        </w:rPr>
        <w:t>
      Полученный кредитовый остаток по субсчету 931 является результатом исполнения временного размещения денег местного бюджета.</w:t>
      </w:r>
    </w:p>
    <w:bookmarkEnd w:id="390"/>
    <w:bookmarkStart w:name="z400" w:id="391"/>
    <w:p>
      <w:pPr>
        <w:spacing w:after="0"/>
        <w:ind w:left="0"/>
        <w:jc w:val="both"/>
      </w:pPr>
      <w:r>
        <w:rPr>
          <w:rFonts w:ascii="Times New Roman"/>
          <w:b w:val="false"/>
          <w:i w:val="false"/>
          <w:color w:val="000000"/>
          <w:sz w:val="28"/>
        </w:rPr>
        <w:t>
      83. Субсчет 951 "Результат исполнения по негосударственным займам" предназначен для определения результатов исполнения по негосударственным займам.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951 остатка по субсчету 621, а в дебет субсчета 951 остатка по субсчету 521.</w:t>
      </w:r>
    </w:p>
    <w:bookmarkEnd w:id="391"/>
    <w:bookmarkStart w:name="z401" w:id="392"/>
    <w:p>
      <w:pPr>
        <w:spacing w:after="0"/>
        <w:ind w:left="0"/>
        <w:jc w:val="both"/>
      </w:pPr>
      <w:r>
        <w:rPr>
          <w:rFonts w:ascii="Times New Roman"/>
          <w:b w:val="false"/>
          <w:i w:val="false"/>
          <w:color w:val="000000"/>
          <w:sz w:val="28"/>
        </w:rPr>
        <w:t>
      После списания поступлений и расходов по негосударственным займам на субсчет 951 закрываются субсчета 621 и 521.</w:t>
      </w:r>
    </w:p>
    <w:bookmarkEnd w:id="392"/>
    <w:bookmarkStart w:name="z402" w:id="393"/>
    <w:p>
      <w:pPr>
        <w:spacing w:after="0"/>
        <w:ind w:left="0"/>
        <w:jc w:val="both"/>
      </w:pPr>
      <w:r>
        <w:rPr>
          <w:rFonts w:ascii="Times New Roman"/>
          <w:b w:val="false"/>
          <w:i w:val="false"/>
          <w:color w:val="000000"/>
          <w:sz w:val="28"/>
        </w:rPr>
        <w:t>
      Полученный кредитовый остаток по субсчету 951 является результатом исполнения по негосударственным займам.</w:t>
      </w:r>
    </w:p>
    <w:bookmarkEnd w:id="393"/>
    <w:bookmarkStart w:name="z403" w:id="394"/>
    <w:p>
      <w:pPr>
        <w:spacing w:after="0"/>
        <w:ind w:left="0"/>
        <w:jc w:val="both"/>
      </w:pPr>
      <w:r>
        <w:rPr>
          <w:rFonts w:ascii="Times New Roman"/>
          <w:b w:val="false"/>
          <w:i w:val="false"/>
          <w:color w:val="000000"/>
          <w:sz w:val="28"/>
        </w:rPr>
        <w:t>
      84. Субсчет 952 "Результат исполнения по обслуживанию в национальной валюте" предназначен для определения результатов исполнения по обслуживанию в национальной валюте.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952 остатка по субсчету 622, а в дебет субсчета 952 остатка по субсчету 522.</w:t>
      </w:r>
    </w:p>
    <w:bookmarkEnd w:id="394"/>
    <w:bookmarkStart w:name="z404" w:id="395"/>
    <w:p>
      <w:pPr>
        <w:spacing w:after="0"/>
        <w:ind w:left="0"/>
        <w:jc w:val="both"/>
      </w:pPr>
      <w:r>
        <w:rPr>
          <w:rFonts w:ascii="Times New Roman"/>
          <w:b w:val="false"/>
          <w:i w:val="false"/>
          <w:color w:val="000000"/>
          <w:sz w:val="28"/>
        </w:rPr>
        <w:t>
      После списания поступлений и расходов по обслуживанию в национальной валюте на субсчет 952 закрываются субсчета 622 и 522.</w:t>
      </w:r>
    </w:p>
    <w:bookmarkEnd w:id="395"/>
    <w:bookmarkStart w:name="z405" w:id="396"/>
    <w:p>
      <w:pPr>
        <w:spacing w:after="0"/>
        <w:ind w:left="0"/>
        <w:jc w:val="both"/>
      </w:pPr>
      <w:r>
        <w:rPr>
          <w:rFonts w:ascii="Times New Roman"/>
          <w:b w:val="false"/>
          <w:i w:val="false"/>
          <w:color w:val="000000"/>
          <w:sz w:val="28"/>
        </w:rPr>
        <w:t>
      Полученный кредитовый остаток по субсчету 952 является результатом исполнения по обслуживанию в национальной валюте.</w:t>
      </w:r>
    </w:p>
    <w:bookmarkEnd w:id="396"/>
    <w:bookmarkStart w:name="z406" w:id="397"/>
    <w:p>
      <w:pPr>
        <w:spacing w:after="0"/>
        <w:ind w:left="0"/>
        <w:jc w:val="both"/>
      </w:pPr>
      <w:r>
        <w:rPr>
          <w:rFonts w:ascii="Times New Roman"/>
          <w:b w:val="false"/>
          <w:i w:val="false"/>
          <w:color w:val="000000"/>
          <w:sz w:val="28"/>
        </w:rPr>
        <w:t>
      85. Субсчет 953 "Результат исполнения по поддержке местным исполнительным органом инфраструктуры образования" предназначен для определения результатов исполнения по поддержке местным исполнительным органом инфраструктуры образования.</w:t>
      </w:r>
    </w:p>
    <w:bookmarkEnd w:id="397"/>
    <w:bookmarkStart w:name="z407" w:id="398"/>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953 остатка по субсчету 623, а в дебет субсчета 953 остатка по субсчету 523.</w:t>
      </w:r>
    </w:p>
    <w:bookmarkEnd w:id="398"/>
    <w:bookmarkStart w:name="z408" w:id="399"/>
    <w:p>
      <w:pPr>
        <w:spacing w:after="0"/>
        <w:ind w:left="0"/>
        <w:jc w:val="both"/>
      </w:pPr>
      <w:r>
        <w:rPr>
          <w:rFonts w:ascii="Times New Roman"/>
          <w:b w:val="false"/>
          <w:i w:val="false"/>
          <w:color w:val="000000"/>
          <w:sz w:val="28"/>
        </w:rPr>
        <w:t>
      После списания поступлений и расходов по поддержке местным исполнительным органом инфраструктуры образования на субсчет 953 закрываются субсчета 623 и 523.</w:t>
      </w:r>
    </w:p>
    <w:bookmarkEnd w:id="399"/>
    <w:bookmarkStart w:name="z409" w:id="400"/>
    <w:p>
      <w:pPr>
        <w:spacing w:after="0"/>
        <w:ind w:left="0"/>
        <w:jc w:val="both"/>
      </w:pPr>
      <w:r>
        <w:rPr>
          <w:rFonts w:ascii="Times New Roman"/>
          <w:b w:val="false"/>
          <w:i w:val="false"/>
          <w:color w:val="000000"/>
          <w:sz w:val="28"/>
        </w:rPr>
        <w:t>
      Полученный кредитовый остаток по субсчету 953 является результатом исполнения по поддержке местным исполнительным органом инфраструктуры образования.</w:t>
      </w:r>
    </w:p>
    <w:bookmarkEnd w:id="400"/>
    <w:bookmarkStart w:name="z410" w:id="401"/>
    <w:p>
      <w:pPr>
        <w:spacing w:after="0"/>
        <w:ind w:left="0"/>
        <w:jc w:val="both"/>
      </w:pPr>
      <w:r>
        <w:rPr>
          <w:rFonts w:ascii="Times New Roman"/>
          <w:b w:val="false"/>
          <w:i w:val="false"/>
          <w:color w:val="000000"/>
          <w:sz w:val="28"/>
        </w:rPr>
        <w:t>
      86. Субсчет 954 "Результат исполнения по контрольным счетам наличности местного уполномоченного органа соответствующей сферы" предназначен для определения результатов исполнения по контрольным счетам наличности местного уполномоченного органа соответствующей сферы.</w:t>
      </w:r>
    </w:p>
    <w:bookmarkEnd w:id="401"/>
    <w:bookmarkStart w:name="z411" w:id="402"/>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954 остатка по субсчету 624, а в дебет субсчета 954 остатка по субсчету 524.</w:t>
      </w:r>
    </w:p>
    <w:bookmarkEnd w:id="402"/>
    <w:bookmarkStart w:name="z412" w:id="403"/>
    <w:p>
      <w:pPr>
        <w:spacing w:after="0"/>
        <w:ind w:left="0"/>
        <w:jc w:val="both"/>
      </w:pPr>
      <w:r>
        <w:rPr>
          <w:rFonts w:ascii="Times New Roman"/>
          <w:b w:val="false"/>
          <w:i w:val="false"/>
          <w:color w:val="000000"/>
          <w:sz w:val="28"/>
        </w:rPr>
        <w:t>
      После списания поступлений и расходов по контрольным счетам наличности местного уполномоченного органа соответствующей сферы на субсчет 954 закрываются субсчета 624 и 524.</w:t>
      </w:r>
    </w:p>
    <w:bookmarkEnd w:id="403"/>
    <w:bookmarkStart w:name="z413" w:id="404"/>
    <w:p>
      <w:pPr>
        <w:spacing w:after="0"/>
        <w:ind w:left="0"/>
        <w:jc w:val="both"/>
      </w:pPr>
      <w:r>
        <w:rPr>
          <w:rFonts w:ascii="Times New Roman"/>
          <w:b w:val="false"/>
          <w:i w:val="false"/>
          <w:color w:val="000000"/>
          <w:sz w:val="28"/>
        </w:rPr>
        <w:t>
      Полученный кредитовый остаток по субсчету 954 является результатом исполнения по контрольным счетам наличности местного уполномоченного органа соответствующей сферы.</w:t>
      </w:r>
    </w:p>
    <w:bookmarkEnd w:id="404"/>
    <w:bookmarkStart w:name="z414" w:id="405"/>
    <w:p>
      <w:pPr>
        <w:spacing w:after="0"/>
        <w:ind w:left="0"/>
        <w:jc w:val="both"/>
      </w:pPr>
      <w:r>
        <w:rPr>
          <w:rFonts w:ascii="Times New Roman"/>
          <w:b w:val="false"/>
          <w:i w:val="false"/>
          <w:color w:val="000000"/>
          <w:sz w:val="28"/>
        </w:rPr>
        <w:t>
      87. Учет на забалансовых счетах ведется по простой системе, без соблюдения способа двойной записи и имеет только дебетовый остаток.</w:t>
      </w:r>
    </w:p>
    <w:bookmarkEnd w:id="405"/>
    <w:bookmarkStart w:name="z415" w:id="406"/>
    <w:p>
      <w:pPr>
        <w:spacing w:after="0"/>
        <w:ind w:left="0"/>
        <w:jc w:val="both"/>
      </w:pPr>
      <w:r>
        <w:rPr>
          <w:rFonts w:ascii="Times New Roman"/>
          <w:b w:val="false"/>
          <w:i w:val="false"/>
          <w:color w:val="000000"/>
          <w:sz w:val="28"/>
        </w:rPr>
        <w:t>
      88. На забалансовом счете 013 "Бюджетные кредиты" учитываются бюджетные кредиты, выданные из республиканского бюджета и полученные бюджетами областей, городов республиканского значения и столицы, а также бюджетные кредиты, выданные областными бюджетами бюджетам районов (городов областного значения).</w:t>
      </w:r>
    </w:p>
    <w:bookmarkEnd w:id="406"/>
    <w:bookmarkStart w:name="z416" w:id="407"/>
    <w:p>
      <w:pPr>
        <w:spacing w:after="0"/>
        <w:ind w:left="0"/>
        <w:jc w:val="both"/>
      </w:pPr>
      <w:r>
        <w:rPr>
          <w:rFonts w:ascii="Times New Roman"/>
          <w:b w:val="false"/>
          <w:i w:val="false"/>
          <w:color w:val="000000"/>
          <w:sz w:val="28"/>
        </w:rPr>
        <w:t>
      89. На забалансовом счете 014 "Задолженность субъектов по бюджетным кредитам" ведется учет задолженности субъектов по ранее выданным кредитам из республиканского и местных бюджетов.</w:t>
      </w:r>
    </w:p>
    <w:bookmarkEnd w:id="407"/>
    <w:bookmarkStart w:name="z417" w:id="408"/>
    <w:p>
      <w:pPr>
        <w:spacing w:after="0"/>
        <w:ind w:left="0"/>
        <w:jc w:val="both"/>
      </w:pPr>
      <w:r>
        <w:rPr>
          <w:rFonts w:ascii="Times New Roman"/>
          <w:b w:val="false"/>
          <w:i w:val="false"/>
          <w:color w:val="000000"/>
          <w:sz w:val="28"/>
        </w:rPr>
        <w:t>
      90. На забалансовом счете 015 "Государственный и гарантированный государством долг, долг по поручительствам государства" центральным уполномоченным органом по исполнению бюджета ведется учет государственного внешнего и внутреннего долга, сумм гарантированного государством внешнего и внутреннего долга, сумм долга по внешним и внутренним поручительствам государства.</w:t>
      </w:r>
    </w:p>
    <w:bookmarkEnd w:id="408"/>
    <w:bookmarkStart w:name="z418" w:id="409"/>
    <w:p>
      <w:pPr>
        <w:spacing w:after="0"/>
        <w:ind w:left="0"/>
        <w:jc w:val="both"/>
      </w:pPr>
      <w:r>
        <w:rPr>
          <w:rFonts w:ascii="Times New Roman"/>
          <w:b w:val="false"/>
          <w:i w:val="false"/>
          <w:color w:val="000000"/>
          <w:sz w:val="28"/>
        </w:rPr>
        <w:t>
      91. На забалансовом счете 018 "Резерв Правительства Республики Казахстан и местных исполнительных органов" уполномоченными органами по исполнению бюджета ведется учет данных по расходованию резерва Правительства Республики Казахстан и местных исполнительных органов. Неиспользованные до конца 31 декабря текущего финансового года включительно остатки плановых назначений аннулируются.</w:t>
      </w:r>
    </w:p>
    <w:bookmarkEnd w:id="409"/>
    <w:bookmarkStart w:name="z419" w:id="410"/>
    <w:p>
      <w:pPr>
        <w:spacing w:after="0"/>
        <w:ind w:left="0"/>
        <w:jc w:val="both"/>
      </w:pPr>
      <w:r>
        <w:rPr>
          <w:rFonts w:ascii="Times New Roman"/>
          <w:b w:val="false"/>
          <w:i w:val="false"/>
          <w:color w:val="000000"/>
          <w:sz w:val="28"/>
        </w:rPr>
        <w:t>
      92. На забалансовом счете 019 "Аккредитивы" государственным казначейством ведется учет аккредитива, открытого в пределах суммы договора в иностранной валюте.</w:t>
      </w:r>
    </w:p>
    <w:bookmarkEnd w:id="41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2" w:id="411"/>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 xml:space="preserve">(наименование уполномоченного органа) </w:t>
      </w:r>
    </w:p>
    <w:bookmarkEnd w:id="411"/>
    <w:bookmarkStart w:name="z423" w:id="412"/>
    <w:p>
      <w:pPr>
        <w:spacing w:after="0"/>
        <w:ind w:left="0"/>
        <w:jc w:val="left"/>
      </w:pPr>
      <w:r>
        <w:rPr>
          <w:rFonts w:ascii="Times New Roman"/>
          <w:b/>
          <w:i w:val="false"/>
          <w:color w:val="000000"/>
        </w:rPr>
        <w:t xml:space="preserve"> Книга Журнал-главная за ______ 20___ года.</w:t>
      </w:r>
    </w:p>
    <w:bookmarkEnd w:id="412"/>
    <w:bookmarkStart w:name="z424" w:id="413"/>
    <w:p>
      <w:pPr>
        <w:spacing w:after="0"/>
        <w:ind w:left="0"/>
        <w:jc w:val="both"/>
      </w:pPr>
      <w:r>
        <w:rPr>
          <w:rFonts w:ascii="Times New Roman"/>
          <w:b w:val="false"/>
          <w:i w:val="false"/>
          <w:color w:val="000000"/>
          <w:sz w:val="28"/>
        </w:rPr>
        <w:t>
      Дата _________ года.</w:t>
      </w:r>
    </w:p>
    <w:bookmarkEnd w:id="413"/>
    <w:bookmarkStart w:name="z425" w:id="414"/>
    <w:p>
      <w:pPr>
        <w:spacing w:after="0"/>
        <w:ind w:left="0"/>
        <w:jc w:val="both"/>
      </w:pPr>
      <w:r>
        <w:rPr>
          <w:rFonts w:ascii="Times New Roman"/>
          <w:b w:val="false"/>
          <w:i w:val="false"/>
          <w:color w:val="000000"/>
          <w:sz w:val="28"/>
        </w:rPr>
        <w:t>
      Единица измерения: тенге, тиын</w:t>
      </w:r>
    </w:p>
    <w:bookmarkEnd w:id="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мемориального ордера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оборотов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начало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оборотов с начала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начало месяца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оборотов за месяц</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конец месяца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bl>
    <w:bookmarkStart w:name="z427" w:id="415"/>
    <w:p>
      <w:pPr>
        <w:spacing w:after="0"/>
        <w:ind w:left="0"/>
        <w:jc w:val="both"/>
      </w:pPr>
      <w:r>
        <w:rPr>
          <w:rFonts w:ascii="Times New Roman"/>
          <w:b w:val="false"/>
          <w:i w:val="false"/>
          <w:color w:val="000000"/>
          <w:sz w:val="28"/>
        </w:rPr>
        <w:t>
      форма</w:t>
      </w:r>
    </w:p>
    <w:bookmarkEnd w:id="415"/>
    <w:bookmarkStart w:name="z428" w:id="416"/>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 xml:space="preserve">(наименование уполномоченного органа) </w:t>
      </w:r>
    </w:p>
    <w:bookmarkEnd w:id="416"/>
    <w:bookmarkStart w:name="z429" w:id="417"/>
    <w:p>
      <w:pPr>
        <w:spacing w:after="0"/>
        <w:ind w:left="0"/>
        <w:jc w:val="left"/>
      </w:pPr>
      <w:r>
        <w:rPr>
          <w:rFonts w:ascii="Times New Roman"/>
          <w:b/>
          <w:i w:val="false"/>
          <w:color w:val="000000"/>
        </w:rPr>
        <w:t xml:space="preserve"> Мемориальный ордер по единому казначейскому счету за "__" _______ 20___ года</w:t>
      </w:r>
    </w:p>
    <w:bookmarkEnd w:id="417"/>
    <w:bookmarkStart w:name="z430" w:id="418"/>
    <w:p>
      <w:pPr>
        <w:spacing w:after="0"/>
        <w:ind w:left="0"/>
        <w:jc w:val="both"/>
      </w:pPr>
      <w:r>
        <w:rPr>
          <w:rFonts w:ascii="Times New Roman"/>
          <w:b w:val="false"/>
          <w:i w:val="false"/>
          <w:color w:val="000000"/>
          <w:sz w:val="28"/>
        </w:rPr>
        <w:t>
      Единица измерения: тенге, тиын</w:t>
      </w:r>
    </w:p>
    <w:bookmarkEnd w:id="418"/>
    <w:bookmarkStart w:name="z431" w:id="419"/>
    <w:p>
      <w:pPr>
        <w:spacing w:after="0"/>
        <w:ind w:left="0"/>
        <w:jc w:val="both"/>
      </w:pPr>
      <w:r>
        <w:rPr>
          <w:rFonts w:ascii="Times New Roman"/>
          <w:b w:val="false"/>
          <w:i w:val="false"/>
          <w:color w:val="000000"/>
          <w:sz w:val="28"/>
        </w:rPr>
        <w:t>
      Входящий остаток за "__"_______ 20___ года</w:t>
      </w:r>
    </w:p>
    <w:bookmarkEnd w:id="4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субсчетов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оборотов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за день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остаток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2" w:id="420"/>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bookmarkEnd w:id="420"/>
    <w:bookmarkStart w:name="z433" w:id="421"/>
    <w:p>
      <w:pPr>
        <w:spacing w:after="0"/>
        <w:ind w:left="0"/>
        <w:jc w:val="both"/>
      </w:pPr>
      <w:r>
        <w:rPr>
          <w:rFonts w:ascii="Times New Roman"/>
          <w:b w:val="false"/>
          <w:i w:val="false"/>
          <w:color w:val="000000"/>
          <w:sz w:val="28"/>
        </w:rPr>
        <w:t>
      уполномоченного органа по исполнению бюджета</w:t>
      </w:r>
    </w:p>
    <w:bookmarkEnd w:id="421"/>
    <w:bookmarkStart w:name="z434" w:id="422"/>
    <w:p>
      <w:pPr>
        <w:spacing w:after="0"/>
        <w:ind w:left="0"/>
        <w:jc w:val="both"/>
      </w:pPr>
      <w:r>
        <w:rPr>
          <w:rFonts w:ascii="Times New Roman"/>
          <w:b w:val="false"/>
          <w:i w:val="false"/>
          <w:color w:val="000000"/>
          <w:sz w:val="28"/>
        </w:rPr>
        <w:t>
       ________ ___________________</w:t>
      </w:r>
    </w:p>
    <w:bookmarkEnd w:id="422"/>
    <w:bookmarkStart w:name="z435" w:id="423"/>
    <w:p>
      <w:pPr>
        <w:spacing w:after="0"/>
        <w:ind w:left="0"/>
        <w:jc w:val="both"/>
      </w:pPr>
      <w:r>
        <w:rPr>
          <w:rFonts w:ascii="Times New Roman"/>
          <w:b w:val="false"/>
          <w:i w:val="false"/>
          <w:color w:val="000000"/>
          <w:sz w:val="28"/>
        </w:rPr>
        <w:t>
       (подпись) (расшифровка подписи)</w:t>
      </w:r>
    </w:p>
    <w:bookmarkEnd w:id="4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bl>
    <w:bookmarkStart w:name="z437" w:id="424"/>
    <w:p>
      <w:pPr>
        <w:spacing w:after="0"/>
        <w:ind w:left="0"/>
        <w:jc w:val="both"/>
      </w:pPr>
      <w:r>
        <w:rPr>
          <w:rFonts w:ascii="Times New Roman"/>
          <w:b w:val="false"/>
          <w:i w:val="false"/>
          <w:color w:val="000000"/>
          <w:sz w:val="28"/>
        </w:rPr>
        <w:t>
      форма</w:t>
      </w:r>
    </w:p>
    <w:bookmarkEnd w:id="424"/>
    <w:bookmarkStart w:name="z438" w:id="425"/>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 xml:space="preserve">(наименование уполномоченного органа) </w:t>
      </w:r>
    </w:p>
    <w:bookmarkEnd w:id="425"/>
    <w:bookmarkStart w:name="z439" w:id="426"/>
    <w:p>
      <w:pPr>
        <w:spacing w:after="0"/>
        <w:ind w:left="0"/>
        <w:jc w:val="left"/>
      </w:pPr>
      <w:r>
        <w:rPr>
          <w:rFonts w:ascii="Times New Roman"/>
          <w:b/>
          <w:i w:val="false"/>
          <w:color w:val="000000"/>
        </w:rPr>
        <w:t xml:space="preserve"> Мемориальный ордер № за "__" _______ 20___ года</w:t>
      </w:r>
    </w:p>
    <w:bookmarkEnd w:id="426"/>
    <w:bookmarkStart w:name="z440" w:id="427"/>
    <w:p>
      <w:pPr>
        <w:spacing w:after="0"/>
        <w:ind w:left="0"/>
        <w:jc w:val="both"/>
      </w:pPr>
      <w:r>
        <w:rPr>
          <w:rFonts w:ascii="Times New Roman"/>
          <w:b w:val="false"/>
          <w:i w:val="false"/>
          <w:color w:val="000000"/>
          <w:sz w:val="28"/>
        </w:rPr>
        <w:t>
      Вид бюджета:</w:t>
      </w:r>
    </w:p>
    <w:bookmarkEnd w:id="427"/>
    <w:bookmarkStart w:name="z441" w:id="428"/>
    <w:p>
      <w:pPr>
        <w:spacing w:after="0"/>
        <w:ind w:left="0"/>
        <w:jc w:val="both"/>
      </w:pPr>
      <w:r>
        <w:rPr>
          <w:rFonts w:ascii="Times New Roman"/>
          <w:b w:val="false"/>
          <w:i w:val="false"/>
          <w:color w:val="000000"/>
          <w:sz w:val="28"/>
        </w:rPr>
        <w:t>
      Единица измерения: тенге, тиын</w:t>
      </w:r>
    </w:p>
    <w:bookmarkEnd w:id="428"/>
    <w:bookmarkStart w:name="z442" w:id="429"/>
    <w:p>
      <w:pPr>
        <w:spacing w:after="0"/>
        <w:ind w:left="0"/>
        <w:jc w:val="both"/>
      </w:pPr>
      <w:r>
        <w:rPr>
          <w:rFonts w:ascii="Times New Roman"/>
          <w:b w:val="false"/>
          <w:i w:val="false"/>
          <w:color w:val="000000"/>
          <w:sz w:val="28"/>
        </w:rPr>
        <w:t>
      Входящий остаток</w:t>
      </w:r>
    </w:p>
    <w:bookmarkEnd w:id="4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субсчетов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3" w:id="430"/>
    <w:p>
      <w:pPr>
        <w:spacing w:after="0"/>
        <w:ind w:left="0"/>
        <w:jc w:val="both"/>
      </w:pPr>
      <w:r>
        <w:rPr>
          <w:rFonts w:ascii="Times New Roman"/>
          <w:b w:val="false"/>
          <w:i w:val="false"/>
          <w:color w:val="000000"/>
          <w:sz w:val="28"/>
        </w:rPr>
        <w:t>
      Итого оборотов:</w:t>
      </w:r>
    </w:p>
    <w:bookmarkEnd w:id="430"/>
    <w:bookmarkStart w:name="z444" w:id="431"/>
    <w:p>
      <w:pPr>
        <w:spacing w:after="0"/>
        <w:ind w:left="0"/>
        <w:jc w:val="both"/>
      </w:pPr>
      <w:r>
        <w:rPr>
          <w:rFonts w:ascii="Times New Roman"/>
          <w:b w:val="false"/>
          <w:i w:val="false"/>
          <w:color w:val="000000"/>
          <w:sz w:val="28"/>
        </w:rPr>
        <w:t>
      Сальдо за день:</w:t>
      </w:r>
    </w:p>
    <w:bookmarkEnd w:id="431"/>
    <w:bookmarkStart w:name="z445" w:id="432"/>
    <w:p>
      <w:pPr>
        <w:spacing w:after="0"/>
        <w:ind w:left="0"/>
        <w:jc w:val="both"/>
      </w:pPr>
      <w:r>
        <w:rPr>
          <w:rFonts w:ascii="Times New Roman"/>
          <w:b w:val="false"/>
          <w:i w:val="false"/>
          <w:color w:val="000000"/>
          <w:sz w:val="28"/>
        </w:rPr>
        <w:t>
      Исходящий остаток</w:t>
      </w:r>
    </w:p>
    <w:bookmarkEnd w:id="432"/>
    <w:bookmarkStart w:name="z446" w:id="433"/>
    <w:p>
      <w:pPr>
        <w:spacing w:after="0"/>
        <w:ind w:left="0"/>
        <w:jc w:val="both"/>
      </w:pPr>
      <w:r>
        <w:rPr>
          <w:rFonts w:ascii="Times New Roman"/>
          <w:b w:val="false"/>
          <w:i w:val="false"/>
          <w:color w:val="000000"/>
          <w:sz w:val="28"/>
        </w:rPr>
        <w:t>
      Приложение на ________ листах.</w:t>
      </w:r>
    </w:p>
    <w:bookmarkEnd w:id="433"/>
    <w:bookmarkStart w:name="z447" w:id="434"/>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bookmarkEnd w:id="434"/>
    <w:bookmarkStart w:name="z448" w:id="435"/>
    <w:p>
      <w:pPr>
        <w:spacing w:after="0"/>
        <w:ind w:left="0"/>
        <w:jc w:val="both"/>
      </w:pPr>
      <w:r>
        <w:rPr>
          <w:rFonts w:ascii="Times New Roman"/>
          <w:b w:val="false"/>
          <w:i w:val="false"/>
          <w:color w:val="000000"/>
          <w:sz w:val="28"/>
        </w:rPr>
        <w:t>
      уполномоченного органа по исполнению бюджета</w:t>
      </w:r>
    </w:p>
    <w:bookmarkEnd w:id="435"/>
    <w:bookmarkStart w:name="z449" w:id="436"/>
    <w:p>
      <w:pPr>
        <w:spacing w:after="0"/>
        <w:ind w:left="0"/>
        <w:jc w:val="both"/>
      </w:pPr>
      <w:r>
        <w:rPr>
          <w:rFonts w:ascii="Times New Roman"/>
          <w:b w:val="false"/>
          <w:i w:val="false"/>
          <w:color w:val="000000"/>
          <w:sz w:val="28"/>
        </w:rPr>
        <w:t>
      ________ _________________</w:t>
      </w:r>
    </w:p>
    <w:bookmarkEnd w:id="436"/>
    <w:bookmarkStart w:name="z450" w:id="437"/>
    <w:p>
      <w:pPr>
        <w:spacing w:after="0"/>
        <w:ind w:left="0"/>
        <w:jc w:val="both"/>
      </w:pPr>
      <w:r>
        <w:rPr>
          <w:rFonts w:ascii="Times New Roman"/>
          <w:b w:val="false"/>
          <w:i w:val="false"/>
          <w:color w:val="000000"/>
          <w:sz w:val="28"/>
        </w:rPr>
        <w:t>
      (подпись) (расшифровка подписи)</w:t>
      </w:r>
    </w:p>
    <w:bookmarkEnd w:id="43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bl>
    <w:bookmarkStart w:name="z452" w:id="438"/>
    <w:p>
      <w:pPr>
        <w:spacing w:after="0"/>
        <w:ind w:left="0"/>
        <w:jc w:val="both"/>
      </w:pPr>
      <w:r>
        <w:rPr>
          <w:rFonts w:ascii="Times New Roman"/>
          <w:b w:val="false"/>
          <w:i w:val="false"/>
          <w:color w:val="000000"/>
          <w:sz w:val="28"/>
        </w:rPr>
        <w:t>
      форма</w:t>
      </w:r>
    </w:p>
    <w:bookmarkEnd w:id="438"/>
    <w:bookmarkStart w:name="z453" w:id="439"/>
    <w:p>
      <w:pPr>
        <w:spacing w:after="0"/>
        <w:ind w:left="0"/>
        <w:jc w:val="left"/>
      </w:pPr>
      <w:r>
        <w:rPr>
          <w:rFonts w:ascii="Times New Roman"/>
          <w:b/>
          <w:i w:val="false"/>
          <w:color w:val="000000"/>
        </w:rPr>
        <w:t xml:space="preserve"> _______________________________ </w:t>
      </w:r>
      <w:r>
        <w:br/>
      </w:r>
      <w:r>
        <w:rPr>
          <w:rFonts w:ascii="Times New Roman"/>
          <w:b/>
          <w:i w:val="false"/>
          <w:color w:val="000000"/>
        </w:rPr>
        <w:t xml:space="preserve">(наименование уполномоченного органа) </w:t>
      </w:r>
    </w:p>
    <w:bookmarkEnd w:id="439"/>
    <w:bookmarkStart w:name="z454" w:id="440"/>
    <w:p>
      <w:pPr>
        <w:spacing w:after="0"/>
        <w:ind w:left="0"/>
        <w:jc w:val="left"/>
      </w:pPr>
      <w:r>
        <w:rPr>
          <w:rFonts w:ascii="Times New Roman"/>
          <w:b/>
          <w:i w:val="false"/>
          <w:color w:val="000000"/>
        </w:rPr>
        <w:t xml:space="preserve"> Расшифровка по счетам за "__"_______ 20 ___ года</w:t>
      </w:r>
    </w:p>
    <w:bookmarkEnd w:id="440"/>
    <w:bookmarkStart w:name="z455" w:id="441"/>
    <w:p>
      <w:pPr>
        <w:spacing w:after="0"/>
        <w:ind w:left="0"/>
        <w:jc w:val="both"/>
      </w:pPr>
      <w:r>
        <w:rPr>
          <w:rFonts w:ascii="Times New Roman"/>
          <w:b w:val="false"/>
          <w:i w:val="false"/>
          <w:color w:val="000000"/>
          <w:sz w:val="28"/>
        </w:rPr>
        <w:t>
      Вид бюджета</w:t>
      </w:r>
    </w:p>
    <w:bookmarkEnd w:id="441"/>
    <w:bookmarkStart w:name="z456" w:id="442"/>
    <w:p>
      <w:pPr>
        <w:spacing w:after="0"/>
        <w:ind w:left="0"/>
        <w:jc w:val="both"/>
      </w:pPr>
      <w:r>
        <w:rPr>
          <w:rFonts w:ascii="Times New Roman"/>
          <w:b w:val="false"/>
          <w:i w:val="false"/>
          <w:color w:val="000000"/>
          <w:sz w:val="28"/>
        </w:rPr>
        <w:t>
      Единица измерения: тенге, тиын</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______________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7" w:id="443"/>
    <w:p>
      <w:pPr>
        <w:spacing w:after="0"/>
        <w:ind w:left="0"/>
        <w:jc w:val="both"/>
      </w:pPr>
      <w:r>
        <w:rPr>
          <w:rFonts w:ascii="Times New Roman"/>
          <w:b w:val="false"/>
          <w:i w:val="false"/>
          <w:color w:val="000000"/>
          <w:sz w:val="28"/>
        </w:rPr>
        <w:t>
      Остаток средств на начало года</w:t>
      </w:r>
    </w:p>
    <w:bookmarkEnd w:id="443"/>
    <w:bookmarkStart w:name="z458" w:id="444"/>
    <w:p>
      <w:pPr>
        <w:spacing w:after="0"/>
        <w:ind w:left="0"/>
        <w:jc w:val="both"/>
      </w:pPr>
      <w:r>
        <w:rPr>
          <w:rFonts w:ascii="Times New Roman"/>
          <w:b w:val="false"/>
          <w:i w:val="false"/>
          <w:color w:val="000000"/>
          <w:sz w:val="28"/>
        </w:rPr>
        <w:t>
      Остаток средств на отчетную дату</w:t>
      </w:r>
    </w:p>
    <w:bookmarkEnd w:id="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445"/>
          <w:p>
            <w:pPr>
              <w:spacing w:after="20"/>
              <w:ind w:left="20"/>
              <w:jc w:val="both"/>
            </w:pPr>
            <w:r>
              <w:rPr>
                <w:rFonts w:ascii="Times New Roman"/>
                <w:b w:val="false"/>
                <w:i w:val="false"/>
                <w:color w:val="000000"/>
                <w:sz w:val="20"/>
              </w:rPr>
              <w:t>
Контрольный счет наличности</w:t>
            </w:r>
          </w:p>
          <w:bookmarkEnd w:id="445"/>
          <w:p>
            <w:pPr>
              <w:spacing w:after="20"/>
              <w:ind w:left="20"/>
              <w:jc w:val="both"/>
            </w:pPr>
            <w:r>
              <w:rPr>
                <w:rFonts w:ascii="Times New Roman"/>
                <w:b w:val="false"/>
                <w:i w:val="false"/>
                <w:color w:val="000000"/>
                <w:sz w:val="20"/>
              </w:rPr>
              <w:t>
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0" w:id="446"/>
    <w:p>
      <w:pPr>
        <w:spacing w:after="0"/>
        <w:ind w:left="0"/>
        <w:jc w:val="both"/>
      </w:pPr>
      <w:r>
        <w:rPr>
          <w:rFonts w:ascii="Times New Roman"/>
          <w:b w:val="false"/>
          <w:i w:val="false"/>
          <w:color w:val="000000"/>
          <w:sz w:val="28"/>
        </w:rPr>
        <w:t>
      Остаток средств на начало года</w:t>
      </w:r>
    </w:p>
    <w:bookmarkEnd w:id="446"/>
    <w:bookmarkStart w:name="z461" w:id="447"/>
    <w:p>
      <w:pPr>
        <w:spacing w:after="0"/>
        <w:ind w:left="0"/>
        <w:jc w:val="both"/>
      </w:pPr>
      <w:r>
        <w:rPr>
          <w:rFonts w:ascii="Times New Roman"/>
          <w:b w:val="false"/>
          <w:i w:val="false"/>
          <w:color w:val="000000"/>
          <w:sz w:val="28"/>
        </w:rPr>
        <w:t>
      Остаток средств на отчетную дату</w:t>
      </w:r>
    </w:p>
    <w:bookmarkEnd w:id="44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464" w:id="448"/>
    <w:p>
      <w:pPr>
        <w:spacing w:after="0"/>
        <w:ind w:left="0"/>
        <w:jc w:val="left"/>
      </w:pPr>
      <w:r>
        <w:rPr>
          <w:rFonts w:ascii="Times New Roman"/>
          <w:b/>
          <w:i w:val="false"/>
          <w:color w:val="000000"/>
        </w:rPr>
        <w:t xml:space="preserve"> _______________________________________ </w:t>
      </w:r>
      <w:r>
        <w:br/>
      </w:r>
      <w:r>
        <w:rPr>
          <w:rFonts w:ascii="Times New Roman"/>
          <w:b/>
          <w:i w:val="false"/>
          <w:color w:val="000000"/>
        </w:rPr>
        <w:t xml:space="preserve">(наименование уполномоченного органа) </w:t>
      </w:r>
    </w:p>
    <w:bookmarkEnd w:id="448"/>
    <w:bookmarkStart w:name="z465" w:id="449"/>
    <w:p>
      <w:pPr>
        <w:spacing w:after="0"/>
        <w:ind w:left="0"/>
        <w:jc w:val="left"/>
      </w:pPr>
      <w:r>
        <w:rPr>
          <w:rFonts w:ascii="Times New Roman"/>
          <w:b/>
          <w:i w:val="false"/>
          <w:color w:val="000000"/>
        </w:rPr>
        <w:t xml:space="preserve"> Расшифровка размещенных с Единого казначейского счета сумм во вклады (депозиты) за "__" _______ 20___ года</w:t>
      </w:r>
    </w:p>
    <w:bookmarkEnd w:id="449"/>
    <w:bookmarkStart w:name="z466" w:id="450"/>
    <w:p>
      <w:pPr>
        <w:spacing w:after="0"/>
        <w:ind w:left="0"/>
        <w:jc w:val="both"/>
      </w:pPr>
      <w:r>
        <w:rPr>
          <w:rFonts w:ascii="Times New Roman"/>
          <w:b w:val="false"/>
          <w:i w:val="false"/>
          <w:color w:val="000000"/>
          <w:sz w:val="28"/>
        </w:rPr>
        <w:t>
      Единица измерения: тенге, тиын</w:t>
      </w:r>
    </w:p>
    <w:bookmarkEnd w:id="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7" w:id="451"/>
    <w:p>
      <w:pPr>
        <w:spacing w:after="0"/>
        <w:ind w:left="0"/>
        <w:jc w:val="both"/>
      </w:pPr>
      <w:r>
        <w:rPr>
          <w:rFonts w:ascii="Times New Roman"/>
          <w:b w:val="false"/>
          <w:i w:val="false"/>
          <w:color w:val="000000"/>
          <w:sz w:val="28"/>
        </w:rPr>
        <w:t>
      Остаток средств на начало года</w:t>
      </w:r>
    </w:p>
    <w:bookmarkEnd w:id="451"/>
    <w:bookmarkStart w:name="z468" w:id="452"/>
    <w:p>
      <w:pPr>
        <w:spacing w:after="0"/>
        <w:ind w:left="0"/>
        <w:jc w:val="both"/>
      </w:pPr>
      <w:r>
        <w:rPr>
          <w:rFonts w:ascii="Times New Roman"/>
          <w:b w:val="false"/>
          <w:i w:val="false"/>
          <w:color w:val="000000"/>
          <w:sz w:val="28"/>
        </w:rPr>
        <w:t>
      Остаток средств на отчетную дату</w:t>
      </w:r>
    </w:p>
    <w:bookmarkEnd w:id="4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ведения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4" w:id="453"/>
    <w:p>
      <w:pPr>
        <w:spacing w:after="0"/>
        <w:ind w:left="0"/>
        <w:jc w:val="left"/>
      </w:pPr>
      <w:r>
        <w:rPr>
          <w:rFonts w:ascii="Times New Roman"/>
          <w:b/>
          <w:i w:val="false"/>
          <w:color w:val="000000"/>
        </w:rPr>
        <w:t xml:space="preserve"> _______________________________________</w:t>
      </w:r>
      <w:r>
        <w:br/>
      </w:r>
      <w:r>
        <w:rPr>
          <w:rFonts w:ascii="Times New Roman"/>
          <w:b/>
          <w:i w:val="false"/>
          <w:color w:val="000000"/>
        </w:rPr>
        <w:t xml:space="preserve">(наименование уполномоченного органа) </w:t>
      </w:r>
    </w:p>
    <w:bookmarkEnd w:id="453"/>
    <w:bookmarkStart w:name="z475" w:id="454"/>
    <w:p>
      <w:pPr>
        <w:spacing w:after="0"/>
        <w:ind w:left="0"/>
        <w:jc w:val="left"/>
      </w:pPr>
      <w:r>
        <w:rPr>
          <w:rFonts w:ascii="Times New Roman"/>
          <w:b/>
          <w:i w:val="false"/>
          <w:color w:val="000000"/>
        </w:rPr>
        <w:t xml:space="preserve"> Расшифровка размещенных сумм депозитов с местных бюджетов за "__" _______ 20___ года</w:t>
      </w:r>
    </w:p>
    <w:bookmarkEnd w:id="454"/>
    <w:bookmarkStart w:name="z476" w:id="455"/>
    <w:p>
      <w:pPr>
        <w:spacing w:after="0"/>
        <w:ind w:left="0"/>
        <w:jc w:val="both"/>
      </w:pPr>
      <w:r>
        <w:rPr>
          <w:rFonts w:ascii="Times New Roman"/>
          <w:b w:val="false"/>
          <w:i w:val="false"/>
          <w:color w:val="000000"/>
          <w:sz w:val="28"/>
        </w:rPr>
        <w:t>
      Единица измерения: тенге, тиын</w:t>
      </w:r>
    </w:p>
    <w:bookmarkEnd w:id="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и возврат на местный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7" w:id="456"/>
    <w:p>
      <w:pPr>
        <w:spacing w:after="0"/>
        <w:ind w:left="0"/>
        <w:jc w:val="both"/>
      </w:pPr>
      <w:r>
        <w:rPr>
          <w:rFonts w:ascii="Times New Roman"/>
          <w:b w:val="false"/>
          <w:i w:val="false"/>
          <w:color w:val="000000"/>
          <w:sz w:val="28"/>
        </w:rPr>
        <w:t>
      Остаток средств на начало года</w:t>
      </w:r>
    </w:p>
    <w:bookmarkEnd w:id="456"/>
    <w:bookmarkStart w:name="z478" w:id="457"/>
    <w:p>
      <w:pPr>
        <w:spacing w:after="0"/>
        <w:ind w:left="0"/>
        <w:jc w:val="both"/>
      </w:pPr>
      <w:r>
        <w:rPr>
          <w:rFonts w:ascii="Times New Roman"/>
          <w:b w:val="false"/>
          <w:i w:val="false"/>
          <w:color w:val="000000"/>
          <w:sz w:val="28"/>
        </w:rPr>
        <w:t>
      Остаток средств на отчетную дату</w:t>
      </w:r>
    </w:p>
    <w:bookmarkEnd w:id="45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1" w:id="458"/>
    <w:p>
      <w:pPr>
        <w:spacing w:after="0"/>
        <w:ind w:left="0"/>
        <w:jc w:val="left"/>
      </w:pPr>
      <w:r>
        <w:rPr>
          <w:rFonts w:ascii="Times New Roman"/>
          <w:b/>
          <w:i w:val="false"/>
          <w:color w:val="000000"/>
        </w:rPr>
        <w:t xml:space="preserve"> ______________________________________</w:t>
      </w:r>
      <w:r>
        <w:br/>
      </w:r>
      <w:r>
        <w:rPr>
          <w:rFonts w:ascii="Times New Roman"/>
          <w:b/>
          <w:i w:val="false"/>
          <w:color w:val="000000"/>
        </w:rPr>
        <w:t>(наименование уполномоченного органа)</w:t>
      </w:r>
    </w:p>
    <w:bookmarkEnd w:id="458"/>
    <w:bookmarkStart w:name="z482" w:id="459"/>
    <w:p>
      <w:pPr>
        <w:spacing w:after="0"/>
        <w:ind w:left="0"/>
        <w:jc w:val="left"/>
      </w:pPr>
      <w:r>
        <w:rPr>
          <w:rFonts w:ascii="Times New Roman"/>
          <w:b/>
          <w:i w:val="false"/>
          <w:color w:val="000000"/>
        </w:rPr>
        <w:t xml:space="preserve"> Расшифровка по поступлениям и расходам бюджета за "__" _______ 20___ года</w:t>
      </w:r>
    </w:p>
    <w:bookmarkEnd w:id="459"/>
    <w:bookmarkStart w:name="z483" w:id="460"/>
    <w:p>
      <w:pPr>
        <w:spacing w:after="0"/>
        <w:ind w:left="0"/>
        <w:jc w:val="both"/>
      </w:pPr>
      <w:r>
        <w:rPr>
          <w:rFonts w:ascii="Times New Roman"/>
          <w:b w:val="false"/>
          <w:i w:val="false"/>
          <w:color w:val="000000"/>
          <w:sz w:val="28"/>
        </w:rPr>
        <w:t>
      Вид бюджета:</w:t>
      </w:r>
    </w:p>
    <w:bookmarkEnd w:id="460"/>
    <w:bookmarkStart w:name="z484" w:id="461"/>
    <w:p>
      <w:pPr>
        <w:spacing w:after="0"/>
        <w:ind w:left="0"/>
        <w:jc w:val="both"/>
      </w:pPr>
      <w:r>
        <w:rPr>
          <w:rFonts w:ascii="Times New Roman"/>
          <w:b w:val="false"/>
          <w:i w:val="false"/>
          <w:color w:val="000000"/>
          <w:sz w:val="28"/>
        </w:rPr>
        <w:t>
      Единица измерения: тенге, тиын</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5" w:id="462"/>
    <w:p>
      <w:pPr>
        <w:spacing w:after="0"/>
        <w:ind w:left="0"/>
        <w:jc w:val="both"/>
      </w:pPr>
      <w:r>
        <w:rPr>
          <w:rFonts w:ascii="Times New Roman"/>
          <w:b w:val="false"/>
          <w:i w:val="false"/>
          <w:color w:val="000000"/>
          <w:sz w:val="28"/>
        </w:rPr>
        <w:t>
      Сальдо</w:t>
      </w:r>
    </w:p>
    <w:bookmarkEnd w:id="462"/>
    <w:bookmarkStart w:name="z486" w:id="463"/>
    <w:p>
      <w:pPr>
        <w:spacing w:after="0"/>
        <w:ind w:left="0"/>
        <w:jc w:val="both"/>
      </w:pPr>
      <w:r>
        <w:rPr>
          <w:rFonts w:ascii="Times New Roman"/>
          <w:b w:val="false"/>
          <w:i w:val="false"/>
          <w:color w:val="000000"/>
          <w:sz w:val="28"/>
        </w:rPr>
        <w:t>
      Остаток средств на начало года</w:t>
      </w:r>
    </w:p>
    <w:bookmarkEnd w:id="463"/>
    <w:bookmarkStart w:name="z487" w:id="464"/>
    <w:p>
      <w:pPr>
        <w:spacing w:after="0"/>
        <w:ind w:left="0"/>
        <w:jc w:val="both"/>
      </w:pPr>
      <w:r>
        <w:rPr>
          <w:rFonts w:ascii="Times New Roman"/>
          <w:b w:val="false"/>
          <w:i w:val="false"/>
          <w:color w:val="000000"/>
          <w:sz w:val="28"/>
        </w:rPr>
        <w:t>
      Остаток средств на отчетную дату</w:t>
      </w:r>
    </w:p>
    <w:bookmarkEnd w:id="46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1</w:t>
            </w:r>
          </w:p>
        </w:tc>
      </w:tr>
    </w:tbl>
    <w:bookmarkStart w:name="z490" w:id="465"/>
    <w:p>
      <w:pPr>
        <w:spacing w:after="0"/>
        <w:ind w:left="0"/>
        <w:jc w:val="left"/>
      </w:pPr>
      <w:r>
        <w:rPr>
          <w:rFonts w:ascii="Times New Roman"/>
          <w:b/>
          <w:i w:val="false"/>
          <w:color w:val="000000"/>
        </w:rPr>
        <w:t xml:space="preserve"> Баланс государственного казначейства на "__" _______ 20___ года</w:t>
      </w:r>
    </w:p>
    <w:bookmarkEnd w:id="465"/>
    <w:bookmarkStart w:name="z491" w:id="466"/>
    <w:p>
      <w:pPr>
        <w:spacing w:after="0"/>
        <w:ind w:left="0"/>
        <w:jc w:val="both"/>
      </w:pPr>
      <w:r>
        <w:rPr>
          <w:rFonts w:ascii="Times New Roman"/>
          <w:b w:val="false"/>
          <w:i w:val="false"/>
          <w:color w:val="000000"/>
          <w:sz w:val="28"/>
        </w:rPr>
        <w:t>
      Единица измерения: тысяч тенге</w:t>
      </w:r>
    </w:p>
    <w:bookmarkEnd w:id="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Контрольные счета наличности и другие счета в национальной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республиканского бюджета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 внешним займам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государств-членов Евразийского экономического союза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республиканского бюджета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местного бюджета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реконвертации внешнего займа или связанного гранта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государственных закупок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социального медицинского страхования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республиканского бюджета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местного бюджета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республиканского бюджета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местного бюджета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 республиканского бюджета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 местного бюджета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Национального фонда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целевого финансирования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сумм до выяснения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компенсации потерпевшим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вознаграждения на остаток денег, находящихся на едином казначейском счете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негосударственных займов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обслуживания в национальной валюте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поддержки инфраструктуры образования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местного исполнительного органа по поддержке инфраструктуры образования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субьектов квазигосударственного сектора по реализации пилотного проекта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Специального государственного фонда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для привлечения средств с контрольного счета наличности местного бюджета (380)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центрального уполномоченного органа соответствующей сферы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внешнего займа города республиканского значения с особым статусом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автономных организаций образования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бюджетных кредитов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Единого оператора в сфере государственных закупок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Сборный счет поступлений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Счета в иностранной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собственность государства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органы государственного казначейства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рамках договора о Евразийском экономическом союзе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счета в иностранной валюте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внешнего займа или связанного гранта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Расчеты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внешним займам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размещению средств местного бюджета (520)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негосударственным займам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обслуживанию в национальной валюте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со счета местного исполнительного органа по поддержке инфраструктуры образования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местного уполномоченного органа соответствующей сферы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казначейский счет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расчетах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по видам иностранных валют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Средства, размещенные в Национальным Банке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(депозиты) в Национальным Банке Республики Казахстан, банках второго уровня и (или) Национальном операторе почты, размещенные с единого казначейского счета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(депозиты) в Национальным Банке Республики Казахстан, размещенные с контрольного счета наличности местного бюджета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Поступления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внешним займам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негосударственным займам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обслуживанию в национальной валюте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счет местного исполнительного органа по поддержке инфраструктуры образования (623)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контрольном счете наличности местного уполномоченного органа соответствующей сферы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Результаты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бюджета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внешним займам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негосударственным займам (951)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обслуживанию в национальной валюте (952)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поддержке местными исполнительными органами инфраструктуры образования (953)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контрольным счетам наличности местного уполномоченного органа соответствующей сферы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Забалансовые 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субъектов по бюджетным кредитам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 гарантированный государством долг, обязательства по поручительствам государства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Правительства Республики Казахстан и местных исполнительных органов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2" w:id="467"/>
    <w:p>
      <w:pPr>
        <w:spacing w:after="0"/>
        <w:ind w:left="0"/>
        <w:jc w:val="both"/>
      </w:pPr>
      <w:r>
        <w:rPr>
          <w:rFonts w:ascii="Times New Roman"/>
          <w:b w:val="false"/>
          <w:i w:val="false"/>
          <w:color w:val="000000"/>
          <w:sz w:val="28"/>
        </w:rPr>
        <w:t>
      Руководитель уполномоченного органа по исполнению бюджета</w:t>
      </w:r>
    </w:p>
    <w:bookmarkEnd w:id="467"/>
    <w:bookmarkStart w:name="z493" w:id="468"/>
    <w:p>
      <w:pPr>
        <w:spacing w:after="0"/>
        <w:ind w:left="0"/>
        <w:jc w:val="both"/>
      </w:pPr>
      <w:r>
        <w:rPr>
          <w:rFonts w:ascii="Times New Roman"/>
          <w:b w:val="false"/>
          <w:i w:val="false"/>
          <w:color w:val="000000"/>
          <w:sz w:val="28"/>
        </w:rPr>
        <w:t>
      _____________ __________________________________________</w:t>
      </w:r>
    </w:p>
    <w:bookmarkEnd w:id="468"/>
    <w:bookmarkStart w:name="z494" w:id="469"/>
    <w:p>
      <w:pPr>
        <w:spacing w:after="0"/>
        <w:ind w:left="0"/>
        <w:jc w:val="both"/>
      </w:pPr>
      <w:r>
        <w:rPr>
          <w:rFonts w:ascii="Times New Roman"/>
          <w:b w:val="false"/>
          <w:i w:val="false"/>
          <w:color w:val="000000"/>
          <w:sz w:val="28"/>
        </w:rPr>
        <w:t>
      (подпись) (расшифровка подписи)</w:t>
      </w:r>
    </w:p>
    <w:bookmarkEnd w:id="469"/>
    <w:bookmarkStart w:name="z495" w:id="470"/>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bookmarkEnd w:id="470"/>
    <w:bookmarkStart w:name="z496" w:id="471"/>
    <w:p>
      <w:pPr>
        <w:spacing w:after="0"/>
        <w:ind w:left="0"/>
        <w:jc w:val="both"/>
      </w:pPr>
      <w:r>
        <w:rPr>
          <w:rFonts w:ascii="Times New Roman"/>
          <w:b w:val="false"/>
          <w:i w:val="false"/>
          <w:color w:val="000000"/>
          <w:sz w:val="28"/>
        </w:rPr>
        <w:t>
      уполномоченного органа по исполнению бюджета</w:t>
      </w:r>
    </w:p>
    <w:bookmarkEnd w:id="471"/>
    <w:bookmarkStart w:name="z497" w:id="472"/>
    <w:p>
      <w:pPr>
        <w:spacing w:after="0"/>
        <w:ind w:left="0"/>
        <w:jc w:val="both"/>
      </w:pPr>
      <w:r>
        <w:rPr>
          <w:rFonts w:ascii="Times New Roman"/>
          <w:b w:val="false"/>
          <w:i w:val="false"/>
          <w:color w:val="000000"/>
          <w:sz w:val="28"/>
        </w:rPr>
        <w:t>
      _____________ __________________________________________</w:t>
      </w:r>
    </w:p>
    <w:bookmarkEnd w:id="472"/>
    <w:bookmarkStart w:name="z498" w:id="473"/>
    <w:p>
      <w:pPr>
        <w:spacing w:after="0"/>
        <w:ind w:left="0"/>
        <w:jc w:val="both"/>
      </w:pPr>
      <w:r>
        <w:rPr>
          <w:rFonts w:ascii="Times New Roman"/>
          <w:b w:val="false"/>
          <w:i w:val="false"/>
          <w:color w:val="000000"/>
          <w:sz w:val="28"/>
        </w:rPr>
        <w:t>
      (подпись) (расшифровка подписи)</w:t>
      </w:r>
    </w:p>
    <w:bookmarkEnd w:id="47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1-М</w:t>
            </w:r>
          </w:p>
        </w:tc>
      </w:tr>
    </w:tbl>
    <w:bookmarkStart w:name="z501" w:id="474"/>
    <w:p>
      <w:pPr>
        <w:spacing w:after="0"/>
        <w:ind w:left="0"/>
        <w:jc w:val="left"/>
      </w:pPr>
      <w:r>
        <w:rPr>
          <w:rFonts w:ascii="Times New Roman"/>
          <w:b/>
          <w:i w:val="false"/>
          <w:color w:val="000000"/>
        </w:rPr>
        <w:t xml:space="preserve"> _____________________________________ </w:t>
      </w:r>
      <w:r>
        <w:br/>
      </w:r>
      <w:r>
        <w:rPr>
          <w:rFonts w:ascii="Times New Roman"/>
          <w:b/>
          <w:i w:val="false"/>
          <w:color w:val="000000"/>
        </w:rPr>
        <w:t xml:space="preserve">(наименование уполномоченного органа) </w:t>
      </w:r>
    </w:p>
    <w:bookmarkEnd w:id="474"/>
    <w:bookmarkStart w:name="z502" w:id="475"/>
    <w:p>
      <w:pPr>
        <w:spacing w:after="0"/>
        <w:ind w:left="0"/>
        <w:jc w:val="left"/>
      </w:pPr>
      <w:r>
        <w:rPr>
          <w:rFonts w:ascii="Times New Roman"/>
          <w:b/>
          <w:i w:val="false"/>
          <w:color w:val="000000"/>
        </w:rPr>
        <w:t xml:space="preserve"> Баланс исполнения местного бюджета на "__" _______ 20 ___ года</w:t>
      </w:r>
    </w:p>
    <w:bookmarkEnd w:id="475"/>
    <w:bookmarkStart w:name="z503" w:id="476"/>
    <w:p>
      <w:pPr>
        <w:spacing w:after="0"/>
        <w:ind w:left="0"/>
        <w:jc w:val="both"/>
      </w:pPr>
      <w:r>
        <w:rPr>
          <w:rFonts w:ascii="Times New Roman"/>
          <w:b w:val="false"/>
          <w:i w:val="false"/>
          <w:color w:val="000000"/>
          <w:sz w:val="28"/>
        </w:rPr>
        <w:t>
      Единица измерения: тысяч тенге</w:t>
      </w:r>
    </w:p>
    <w:bookmarkEnd w:id="4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 Контрольные счета наличности и другие счета в национальной валюте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 внешним займам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местного бюджета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государственных закупок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местного бюджета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местного бюджета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временного размещения денег местного бюджета (331)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операторов финансовой поддержки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местного исполнительного органа по поддержке инфраструктурного образования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Расчеты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платных услуг местного бюджета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благотворительной помощи местного бюджета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временного размещения денег местного бюджета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внешним займам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размещению средств местного бюджета (520)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со счета местного исполнительного органа по поддержке инфраструктуры образования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местного уполномоченного органа соответствующей сферы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расчеты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Расчеты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расчеты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Поступления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контрольном счете наличности платных услуг местного бюджета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контрольном счете наличности благотворительной помощи местного бюджета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контрольном счет наличности временного размещения денег местного бюджета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внешним займам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счет местного исполнительного органа по поддержке инфраструктуры образования (623)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местного уполномоченного органа соответствующей сферы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Результаты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бюджета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внешним займам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платным услугам местного бюджета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благотворительной помощи местного бюджета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временному размещению денег местного бюджета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исполнения по поддержке местными исполнительными органами инфраструктуры образования (953)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местного уполномоченного органа соответствующей сферы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Забалансовые 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субъектов по бюджетным кредитам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местных исполнительных органов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4" w:id="477"/>
    <w:p>
      <w:pPr>
        <w:spacing w:after="0"/>
        <w:ind w:left="0"/>
        <w:jc w:val="both"/>
      </w:pPr>
      <w:r>
        <w:rPr>
          <w:rFonts w:ascii="Times New Roman"/>
          <w:b w:val="false"/>
          <w:i w:val="false"/>
          <w:color w:val="000000"/>
          <w:sz w:val="28"/>
        </w:rPr>
        <w:t>
      Руководитель уполномоченного органа по исполнению бюджета</w:t>
      </w:r>
    </w:p>
    <w:bookmarkEnd w:id="477"/>
    <w:bookmarkStart w:name="z505" w:id="478"/>
    <w:p>
      <w:pPr>
        <w:spacing w:after="0"/>
        <w:ind w:left="0"/>
        <w:jc w:val="both"/>
      </w:pPr>
      <w:r>
        <w:rPr>
          <w:rFonts w:ascii="Times New Roman"/>
          <w:b w:val="false"/>
          <w:i w:val="false"/>
          <w:color w:val="000000"/>
          <w:sz w:val="28"/>
        </w:rPr>
        <w:t>
      _____________ __________________________________________</w:t>
      </w:r>
    </w:p>
    <w:bookmarkEnd w:id="478"/>
    <w:bookmarkStart w:name="z506" w:id="479"/>
    <w:p>
      <w:pPr>
        <w:spacing w:after="0"/>
        <w:ind w:left="0"/>
        <w:jc w:val="both"/>
      </w:pPr>
      <w:r>
        <w:rPr>
          <w:rFonts w:ascii="Times New Roman"/>
          <w:b w:val="false"/>
          <w:i w:val="false"/>
          <w:color w:val="000000"/>
          <w:sz w:val="28"/>
        </w:rPr>
        <w:t>
      (подпись) (расшифровка подписи)</w:t>
      </w:r>
    </w:p>
    <w:bookmarkEnd w:id="479"/>
    <w:bookmarkStart w:name="z507" w:id="480"/>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bookmarkEnd w:id="480"/>
    <w:bookmarkStart w:name="z508" w:id="481"/>
    <w:p>
      <w:pPr>
        <w:spacing w:after="0"/>
        <w:ind w:left="0"/>
        <w:jc w:val="both"/>
      </w:pPr>
      <w:r>
        <w:rPr>
          <w:rFonts w:ascii="Times New Roman"/>
          <w:b w:val="false"/>
          <w:i w:val="false"/>
          <w:color w:val="000000"/>
          <w:sz w:val="28"/>
        </w:rPr>
        <w:t>
      уполномоченного органа по исполнению бюджета</w:t>
      </w:r>
    </w:p>
    <w:bookmarkEnd w:id="481"/>
    <w:bookmarkStart w:name="z509" w:id="482"/>
    <w:p>
      <w:pPr>
        <w:spacing w:after="0"/>
        <w:ind w:left="0"/>
        <w:jc w:val="both"/>
      </w:pPr>
      <w:r>
        <w:rPr>
          <w:rFonts w:ascii="Times New Roman"/>
          <w:b w:val="false"/>
          <w:i w:val="false"/>
          <w:color w:val="000000"/>
          <w:sz w:val="28"/>
        </w:rPr>
        <w:t>
      _____________ __________________________________________</w:t>
      </w:r>
    </w:p>
    <w:bookmarkEnd w:id="482"/>
    <w:bookmarkStart w:name="z510" w:id="483"/>
    <w:p>
      <w:pPr>
        <w:spacing w:after="0"/>
        <w:ind w:left="0"/>
        <w:jc w:val="both"/>
      </w:pPr>
      <w:r>
        <w:rPr>
          <w:rFonts w:ascii="Times New Roman"/>
          <w:b w:val="false"/>
          <w:i w:val="false"/>
          <w:color w:val="000000"/>
          <w:sz w:val="28"/>
        </w:rPr>
        <w:t>
      (подпись) (расшифровка подписи)</w:t>
      </w:r>
    </w:p>
    <w:bookmarkEnd w:id="48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2</w:t>
            </w:r>
          </w:p>
        </w:tc>
      </w:tr>
    </w:tbl>
    <w:bookmarkStart w:name="z513" w:id="484"/>
    <w:p>
      <w:pPr>
        <w:spacing w:after="0"/>
        <w:ind w:left="0"/>
        <w:jc w:val="left"/>
      </w:pPr>
      <w:r>
        <w:rPr>
          <w:rFonts w:ascii="Times New Roman"/>
          <w:b/>
          <w:i w:val="false"/>
          <w:color w:val="000000"/>
        </w:rPr>
        <w:t xml:space="preserve"> Отчет движении денег на Едином казначейском счете на "__" _______ 20 __ года _______________________________________ </w:t>
      </w:r>
      <w:r>
        <w:br/>
      </w:r>
      <w:r>
        <w:rPr>
          <w:rFonts w:ascii="Times New Roman"/>
          <w:b/>
          <w:i w:val="false"/>
          <w:color w:val="000000"/>
        </w:rPr>
        <w:t>(наименование уполномоченного органа)</w:t>
      </w:r>
    </w:p>
    <w:bookmarkEnd w:id="484"/>
    <w:bookmarkStart w:name="z514" w:id="485"/>
    <w:p>
      <w:pPr>
        <w:spacing w:after="0"/>
        <w:ind w:left="0"/>
        <w:jc w:val="both"/>
      </w:pPr>
      <w:r>
        <w:rPr>
          <w:rFonts w:ascii="Times New Roman"/>
          <w:b w:val="false"/>
          <w:i w:val="false"/>
          <w:color w:val="000000"/>
          <w:sz w:val="28"/>
        </w:rPr>
        <w:t>
      Единица измерения: тысяч тенге</w:t>
      </w:r>
    </w:p>
    <w:bookmarkEnd w:id="4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строк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начало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денег – всего (сумма строк 201-229)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республиканского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реконвертации внешнего займа или связанного гранта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Средства, размещенные в Национальном Банке Республики Казахстан, Национальном операторе почты и (или) банках второго уровня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Национального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компенсации потерпевшим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целевого 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государств-членов Евразийского экономического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сумм до выяснения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социального медицинского 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вознаграждения на остаток денег, находящихся на едином казначейском счете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операторов финансовой поддержки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негосударственных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обслуживания в национальной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поддержки инфраструктуры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местных исполнительных органов по поддержке инфраструктуры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субьектов квазигосударственного сектора по реализации пилотного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Специального государственного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центрального уполномоченного органа соответствующей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внешнего займа города республиканского значения с особым статусом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автономных организаций образования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бюджетных кредитов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Единого оператора в сфере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расчетах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денег – всего (сумма строк 501-530)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республиканского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реконвертации внешнего займа или связанного гранта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размещенные в Национальном банке РК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Национального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компенсации потерпевшим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целевого 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государств-членов Евразийского экономического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сумм до выяснения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социального медицинского 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вознаграждения на остаток денег, находящихся на едином казначейском счете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негосударственных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обслуживания в национальной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поддержки инфраструктуры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местных исполнительных органов по поддержке инфраструктуры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субьектов квазигосударственного сектора по реализации пилотного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Специального государственного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центрального уполномоченного органа соответствующей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внешнего займа города республиканского значения с особым статусом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автономных организаций образования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бюджетных кредитов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Единого оператора в сфере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расчетах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конец периода (строка 100 + строка 200 + строки 300, 400 – строка 500 - строки 600, 700)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5" w:id="486"/>
    <w:p>
      <w:pPr>
        <w:spacing w:after="0"/>
        <w:ind w:left="0"/>
        <w:jc w:val="both"/>
      </w:pPr>
      <w:r>
        <w:rPr>
          <w:rFonts w:ascii="Times New Roman"/>
          <w:b w:val="false"/>
          <w:i w:val="false"/>
          <w:color w:val="000000"/>
          <w:sz w:val="28"/>
        </w:rPr>
        <w:t>
      Руководитель уполномоченного органа по исполнению бюджета</w:t>
      </w:r>
    </w:p>
    <w:bookmarkEnd w:id="486"/>
    <w:bookmarkStart w:name="z516" w:id="487"/>
    <w:p>
      <w:pPr>
        <w:spacing w:after="0"/>
        <w:ind w:left="0"/>
        <w:jc w:val="both"/>
      </w:pPr>
      <w:r>
        <w:rPr>
          <w:rFonts w:ascii="Times New Roman"/>
          <w:b w:val="false"/>
          <w:i w:val="false"/>
          <w:color w:val="000000"/>
          <w:sz w:val="28"/>
        </w:rPr>
        <w:t>
      _______________ ________________________________________</w:t>
      </w:r>
    </w:p>
    <w:bookmarkEnd w:id="487"/>
    <w:bookmarkStart w:name="z517" w:id="488"/>
    <w:p>
      <w:pPr>
        <w:spacing w:after="0"/>
        <w:ind w:left="0"/>
        <w:jc w:val="both"/>
      </w:pPr>
      <w:r>
        <w:rPr>
          <w:rFonts w:ascii="Times New Roman"/>
          <w:b w:val="false"/>
          <w:i w:val="false"/>
          <w:color w:val="000000"/>
          <w:sz w:val="28"/>
        </w:rPr>
        <w:t>
      (подпись) (расшифровка подписи)</w:t>
      </w:r>
    </w:p>
    <w:bookmarkEnd w:id="488"/>
    <w:bookmarkStart w:name="z518" w:id="489"/>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bookmarkEnd w:id="489"/>
    <w:bookmarkStart w:name="z519" w:id="490"/>
    <w:p>
      <w:pPr>
        <w:spacing w:after="0"/>
        <w:ind w:left="0"/>
        <w:jc w:val="both"/>
      </w:pPr>
      <w:r>
        <w:rPr>
          <w:rFonts w:ascii="Times New Roman"/>
          <w:b w:val="false"/>
          <w:i w:val="false"/>
          <w:color w:val="000000"/>
          <w:sz w:val="28"/>
        </w:rPr>
        <w:t>
      уполномоченного органа по исполнению бюджета</w:t>
      </w:r>
    </w:p>
    <w:bookmarkEnd w:id="490"/>
    <w:bookmarkStart w:name="z520" w:id="491"/>
    <w:p>
      <w:pPr>
        <w:spacing w:after="0"/>
        <w:ind w:left="0"/>
        <w:jc w:val="both"/>
      </w:pPr>
      <w:r>
        <w:rPr>
          <w:rFonts w:ascii="Times New Roman"/>
          <w:b w:val="false"/>
          <w:i w:val="false"/>
          <w:color w:val="000000"/>
          <w:sz w:val="28"/>
        </w:rPr>
        <w:t>
      _______________ ________________________________________</w:t>
      </w:r>
    </w:p>
    <w:bookmarkEnd w:id="491"/>
    <w:bookmarkStart w:name="z521" w:id="492"/>
    <w:p>
      <w:pPr>
        <w:spacing w:after="0"/>
        <w:ind w:left="0"/>
        <w:jc w:val="both"/>
      </w:pPr>
      <w:r>
        <w:rPr>
          <w:rFonts w:ascii="Times New Roman"/>
          <w:b w:val="false"/>
          <w:i w:val="false"/>
          <w:color w:val="000000"/>
          <w:sz w:val="28"/>
        </w:rPr>
        <w:t>
      (подпись) (расшифровка подписи)</w:t>
      </w:r>
    </w:p>
    <w:bookmarkEnd w:id="49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3</w:t>
            </w:r>
          </w:p>
        </w:tc>
      </w:tr>
    </w:tbl>
    <w:bookmarkStart w:name="z524" w:id="493"/>
    <w:p>
      <w:pPr>
        <w:spacing w:after="0"/>
        <w:ind w:left="0"/>
        <w:jc w:val="left"/>
      </w:pPr>
      <w:r>
        <w:rPr>
          <w:rFonts w:ascii="Times New Roman"/>
          <w:b/>
          <w:i w:val="false"/>
          <w:color w:val="000000"/>
        </w:rPr>
        <w:t xml:space="preserve"> Отчет о государственном и гарантированном государством долге, долг по поручительствам государства на "__" _______ 20___ года</w:t>
      </w:r>
    </w:p>
    <w:bookmarkEnd w:id="493"/>
    <w:bookmarkStart w:name="z525" w:id="494"/>
    <w:p>
      <w:pPr>
        <w:spacing w:after="0"/>
        <w:ind w:left="0"/>
        <w:jc w:val="both"/>
      </w:pPr>
      <w:r>
        <w:rPr>
          <w:rFonts w:ascii="Times New Roman"/>
          <w:b w:val="false"/>
          <w:i w:val="false"/>
          <w:color w:val="000000"/>
          <w:sz w:val="28"/>
        </w:rPr>
        <w:t>
      Периодичность: ______________________</w:t>
      </w:r>
    </w:p>
    <w:bookmarkEnd w:id="4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Единицы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доллоров США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 Правительства Республики Казахстан1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 Национального Банка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 местных исполнительных органов Республики Казахстан2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 Правительством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 прочими кредиторами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Гарантированный государством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 по поручительствам государства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государственный и гарантированный государством долг, долг по поручительствам государства (I+II+III)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6" w:id="495"/>
    <w:p>
      <w:pPr>
        <w:spacing w:after="0"/>
        <w:ind w:left="0"/>
        <w:jc w:val="both"/>
      </w:pPr>
      <w:r>
        <w:rPr>
          <w:rFonts w:ascii="Times New Roman"/>
          <w:b w:val="false"/>
          <w:i w:val="false"/>
          <w:color w:val="000000"/>
          <w:sz w:val="28"/>
        </w:rPr>
        <w:t>
      Справочно:</w:t>
      </w:r>
    </w:p>
    <w:bookmarkEnd w:id="495"/>
    <w:bookmarkStart w:name="z527" w:id="496"/>
    <w:p>
      <w:pPr>
        <w:spacing w:after="0"/>
        <w:ind w:left="0"/>
        <w:jc w:val="both"/>
      </w:pPr>
      <w:r>
        <w:rPr>
          <w:rFonts w:ascii="Times New Roman"/>
          <w:b w:val="false"/>
          <w:i w:val="false"/>
          <w:color w:val="000000"/>
          <w:sz w:val="28"/>
        </w:rPr>
        <w:t>
      курс доллара США на</w:t>
      </w:r>
    </w:p>
    <w:bookmarkEnd w:id="496"/>
    <w:bookmarkStart w:name="z528" w:id="497"/>
    <w:p>
      <w:pPr>
        <w:spacing w:after="0"/>
        <w:ind w:left="0"/>
        <w:jc w:val="both"/>
      </w:pPr>
      <w:r>
        <w:rPr>
          <w:rFonts w:ascii="Times New Roman"/>
          <w:b w:val="false"/>
          <w:i w:val="false"/>
          <w:color w:val="000000"/>
          <w:sz w:val="28"/>
        </w:rPr>
        <w:t>
      Источник:</w:t>
      </w:r>
    </w:p>
    <w:bookmarkEnd w:id="497"/>
    <w:bookmarkStart w:name="z529" w:id="498"/>
    <w:p>
      <w:pPr>
        <w:spacing w:after="0"/>
        <w:ind w:left="0"/>
        <w:jc w:val="both"/>
      </w:pPr>
      <w:r>
        <w:rPr>
          <w:rFonts w:ascii="Times New Roman"/>
          <w:b w:val="false"/>
          <w:i w:val="false"/>
          <w:color w:val="000000"/>
          <w:sz w:val="28"/>
        </w:rPr>
        <w:t>
      Примечание:</w:t>
      </w:r>
    </w:p>
    <w:bookmarkEnd w:id="498"/>
    <w:bookmarkStart w:name="z530" w:id="499"/>
    <w:p>
      <w:pPr>
        <w:spacing w:after="0"/>
        <w:ind w:left="0"/>
        <w:jc w:val="both"/>
      </w:pPr>
      <w:r>
        <w:rPr>
          <w:rFonts w:ascii="Times New Roman"/>
          <w:b w:val="false"/>
          <w:i w:val="false"/>
          <w:color w:val="000000"/>
          <w:sz w:val="28"/>
        </w:rPr>
        <w:t>
      1 - без учета взаимных требований (долга местных исполнительных органов перед Правительством Республики Казахстан)</w:t>
      </w:r>
    </w:p>
    <w:bookmarkEnd w:id="499"/>
    <w:bookmarkStart w:name="z531" w:id="500"/>
    <w:p>
      <w:pPr>
        <w:spacing w:after="0"/>
        <w:ind w:left="0"/>
        <w:jc w:val="both"/>
      </w:pPr>
      <w:r>
        <w:rPr>
          <w:rFonts w:ascii="Times New Roman"/>
          <w:b w:val="false"/>
          <w:i w:val="false"/>
          <w:color w:val="000000"/>
          <w:sz w:val="28"/>
        </w:rPr>
        <w:t>
      2 - оценка долга подлежит уточнению по завершению процесса формирования и сверки базы данных по долговым обязательствам местных исполнительных органов</w:t>
      </w:r>
    </w:p>
    <w:bookmarkEnd w:id="500"/>
    <w:bookmarkStart w:name="z532" w:id="501"/>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bookmarkEnd w:id="501"/>
    <w:bookmarkStart w:name="z533" w:id="502"/>
    <w:p>
      <w:pPr>
        <w:spacing w:after="0"/>
        <w:ind w:left="0"/>
        <w:jc w:val="both"/>
      </w:pPr>
      <w:r>
        <w:rPr>
          <w:rFonts w:ascii="Times New Roman"/>
          <w:b w:val="false"/>
          <w:i w:val="false"/>
          <w:color w:val="000000"/>
          <w:sz w:val="28"/>
        </w:rPr>
        <w:t>
      уполномоченного органа по исполнению бюджета</w:t>
      </w:r>
    </w:p>
    <w:bookmarkEnd w:id="502"/>
    <w:bookmarkStart w:name="z534" w:id="503"/>
    <w:p>
      <w:pPr>
        <w:spacing w:after="0"/>
        <w:ind w:left="0"/>
        <w:jc w:val="both"/>
      </w:pPr>
      <w:r>
        <w:rPr>
          <w:rFonts w:ascii="Times New Roman"/>
          <w:b w:val="false"/>
          <w:i w:val="false"/>
          <w:color w:val="000000"/>
          <w:sz w:val="28"/>
        </w:rPr>
        <w:t>
      _________ _____________________</w:t>
      </w:r>
    </w:p>
    <w:bookmarkEnd w:id="503"/>
    <w:bookmarkStart w:name="z535" w:id="504"/>
    <w:p>
      <w:pPr>
        <w:spacing w:after="0"/>
        <w:ind w:left="0"/>
        <w:jc w:val="both"/>
      </w:pPr>
      <w:r>
        <w:rPr>
          <w:rFonts w:ascii="Times New Roman"/>
          <w:b w:val="false"/>
          <w:i w:val="false"/>
          <w:color w:val="000000"/>
          <w:sz w:val="28"/>
        </w:rPr>
        <w:t>
      (подпись) (расшифровка подписи)</w:t>
      </w:r>
    </w:p>
    <w:bookmarkEnd w:id="50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4</w:t>
            </w:r>
          </w:p>
        </w:tc>
      </w:tr>
    </w:tbl>
    <w:bookmarkStart w:name="z538" w:id="505"/>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(наименование уполномоченного органа) Отчет по внешним займам и связанным грантам по состоянию на _____________ 20___ года (месяц)</w:t>
      </w:r>
    </w:p>
    <w:bookmarkEnd w:id="505"/>
    <w:bookmarkStart w:name="z539" w:id="506"/>
    <w:p>
      <w:pPr>
        <w:spacing w:after="0"/>
        <w:ind w:left="0"/>
        <w:jc w:val="both"/>
      </w:pPr>
      <w:r>
        <w:rPr>
          <w:rFonts w:ascii="Times New Roman"/>
          <w:b w:val="false"/>
          <w:i w:val="false"/>
          <w:color w:val="000000"/>
          <w:sz w:val="28"/>
        </w:rPr>
        <w:t>
      Единица измерения: тысяч тенге</w:t>
      </w:r>
    </w:p>
    <w:bookmarkEnd w:id="5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организации, программы и подпрограммы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учреждения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бюджетной классификации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средств на спецсчете на начало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средств по займу и связанным грантам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Расходование средств займа и связанных грантов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средств на спецсчете на конец отчетного периода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месяц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месяц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0" w:id="507"/>
    <w:p>
      <w:pPr>
        <w:spacing w:after="0"/>
        <w:ind w:left="0"/>
        <w:jc w:val="both"/>
      </w:pPr>
      <w:r>
        <w:rPr>
          <w:rFonts w:ascii="Times New Roman"/>
          <w:b w:val="false"/>
          <w:i w:val="false"/>
          <w:color w:val="000000"/>
          <w:sz w:val="28"/>
        </w:rPr>
        <w:t>
      Руководитель структурного подразделения</w:t>
      </w:r>
    </w:p>
    <w:bookmarkEnd w:id="507"/>
    <w:bookmarkStart w:name="z541" w:id="508"/>
    <w:p>
      <w:pPr>
        <w:spacing w:after="0"/>
        <w:ind w:left="0"/>
        <w:jc w:val="both"/>
      </w:pPr>
      <w:r>
        <w:rPr>
          <w:rFonts w:ascii="Times New Roman"/>
          <w:b w:val="false"/>
          <w:i w:val="false"/>
          <w:color w:val="000000"/>
          <w:sz w:val="28"/>
        </w:rPr>
        <w:t>
      уполномоченного органа по исполнению бюджета:</w:t>
      </w:r>
    </w:p>
    <w:bookmarkEnd w:id="508"/>
    <w:bookmarkStart w:name="z542" w:id="509"/>
    <w:p>
      <w:pPr>
        <w:spacing w:after="0"/>
        <w:ind w:left="0"/>
        <w:jc w:val="both"/>
      </w:pPr>
      <w:r>
        <w:rPr>
          <w:rFonts w:ascii="Times New Roman"/>
          <w:b w:val="false"/>
          <w:i w:val="false"/>
          <w:color w:val="000000"/>
          <w:sz w:val="28"/>
        </w:rPr>
        <w:t>
      ___________ ______________________</w:t>
      </w:r>
    </w:p>
    <w:bookmarkEnd w:id="509"/>
    <w:bookmarkStart w:name="z543" w:id="510"/>
    <w:p>
      <w:pPr>
        <w:spacing w:after="0"/>
        <w:ind w:left="0"/>
        <w:jc w:val="both"/>
      </w:pPr>
      <w:r>
        <w:rPr>
          <w:rFonts w:ascii="Times New Roman"/>
          <w:b w:val="false"/>
          <w:i w:val="false"/>
          <w:color w:val="000000"/>
          <w:sz w:val="28"/>
        </w:rPr>
        <w:t>
      (подпись) (расшифровка подписи)</w:t>
      </w:r>
    </w:p>
    <w:bookmarkEnd w:id="5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bl>
    <w:bookmarkStart w:name="z545" w:id="511"/>
    <w:p>
      <w:pPr>
        <w:spacing w:after="0"/>
        <w:ind w:left="0"/>
        <w:jc w:val="both"/>
      </w:pPr>
      <w:r>
        <w:rPr>
          <w:rFonts w:ascii="Times New Roman"/>
          <w:b w:val="false"/>
          <w:i w:val="false"/>
          <w:color w:val="000000"/>
          <w:sz w:val="28"/>
        </w:rPr>
        <w:t>
      форма</w:t>
      </w:r>
    </w:p>
    <w:bookmarkEnd w:id="511"/>
    <w:bookmarkStart w:name="z546" w:id="512"/>
    <w:p>
      <w:pPr>
        <w:spacing w:after="0"/>
        <w:ind w:left="0"/>
        <w:jc w:val="left"/>
      </w:pPr>
      <w:r>
        <w:rPr>
          <w:rFonts w:ascii="Times New Roman"/>
          <w:b/>
          <w:i w:val="false"/>
          <w:color w:val="000000"/>
        </w:rPr>
        <w:t xml:space="preserve"> Информация по расходованию резерва Правительства Республики Казахстан и местных исполнительных органов за "__" _______ 20___ года</w:t>
      </w:r>
    </w:p>
    <w:bookmarkEnd w:id="512"/>
    <w:bookmarkStart w:name="z547" w:id="513"/>
    <w:p>
      <w:pPr>
        <w:spacing w:after="0"/>
        <w:ind w:left="0"/>
        <w:jc w:val="both"/>
      </w:pPr>
      <w:r>
        <w:rPr>
          <w:rFonts w:ascii="Times New Roman"/>
          <w:b w:val="false"/>
          <w:i w:val="false"/>
          <w:color w:val="000000"/>
          <w:sz w:val="28"/>
        </w:rPr>
        <w:t>
      Единицы измерения: тысяч тенге</w:t>
      </w:r>
    </w:p>
    <w:bookmarkEnd w:id="5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резерва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утвержденному бюджету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уточненному бюджету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Распределено с начало года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по обязательствам на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(графа 3- графа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Чрезвычайный резерв для ликвидации чрезвычайных ситуаций природного и техногенного характера на территории Республики Казахстан и других государств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неотложные затраты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исполнение обязательств по решениям судов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покрытие дефицита наличности по бюджетам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8" w:id="514"/>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bookmarkEnd w:id="514"/>
    <w:bookmarkStart w:name="z549" w:id="515"/>
    <w:p>
      <w:pPr>
        <w:spacing w:after="0"/>
        <w:ind w:left="0"/>
        <w:jc w:val="both"/>
      </w:pPr>
      <w:r>
        <w:rPr>
          <w:rFonts w:ascii="Times New Roman"/>
          <w:b w:val="false"/>
          <w:i w:val="false"/>
          <w:color w:val="000000"/>
          <w:sz w:val="28"/>
        </w:rPr>
        <w:t>
      уполномоченного органа по исполнению бюджета</w:t>
      </w:r>
    </w:p>
    <w:bookmarkEnd w:id="515"/>
    <w:bookmarkStart w:name="z550" w:id="516"/>
    <w:p>
      <w:pPr>
        <w:spacing w:after="0"/>
        <w:ind w:left="0"/>
        <w:jc w:val="both"/>
      </w:pPr>
      <w:r>
        <w:rPr>
          <w:rFonts w:ascii="Times New Roman"/>
          <w:b w:val="false"/>
          <w:i w:val="false"/>
          <w:color w:val="000000"/>
          <w:sz w:val="28"/>
        </w:rPr>
        <w:t>
      ___________ _____________________</w:t>
      </w:r>
    </w:p>
    <w:bookmarkEnd w:id="516"/>
    <w:bookmarkStart w:name="z551" w:id="517"/>
    <w:p>
      <w:pPr>
        <w:spacing w:after="0"/>
        <w:ind w:left="0"/>
        <w:jc w:val="both"/>
      </w:pPr>
      <w:r>
        <w:rPr>
          <w:rFonts w:ascii="Times New Roman"/>
          <w:b w:val="false"/>
          <w:i w:val="false"/>
          <w:color w:val="000000"/>
          <w:sz w:val="28"/>
        </w:rPr>
        <w:t>
      (подпись) (расшифровка подписи)</w:t>
      </w:r>
    </w:p>
    <w:bookmarkEnd w:id="51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bl>
    <w:bookmarkStart w:name="z553" w:id="518"/>
    <w:p>
      <w:pPr>
        <w:spacing w:after="0"/>
        <w:ind w:left="0"/>
        <w:jc w:val="both"/>
      </w:pPr>
      <w:r>
        <w:rPr>
          <w:rFonts w:ascii="Times New Roman"/>
          <w:b w:val="false"/>
          <w:i w:val="false"/>
          <w:color w:val="000000"/>
          <w:sz w:val="28"/>
        </w:rPr>
        <w:t>
      форма</w:t>
      </w:r>
    </w:p>
    <w:bookmarkEnd w:id="518"/>
    <w:bookmarkStart w:name="z554" w:id="519"/>
    <w:p>
      <w:pPr>
        <w:spacing w:after="0"/>
        <w:ind w:left="0"/>
        <w:jc w:val="left"/>
      </w:pPr>
      <w:r>
        <w:rPr>
          <w:rFonts w:ascii="Times New Roman"/>
          <w:b/>
          <w:i w:val="false"/>
          <w:color w:val="000000"/>
        </w:rPr>
        <w:t xml:space="preserve"> _______________________________________ </w:t>
      </w:r>
      <w:r>
        <w:br/>
      </w:r>
      <w:r>
        <w:rPr>
          <w:rFonts w:ascii="Times New Roman"/>
          <w:b/>
          <w:i w:val="false"/>
          <w:color w:val="000000"/>
        </w:rPr>
        <w:t>(наименование уполномоченного органа) Сведения об остатках на счетах для учета сумм аккредитивов государственных учреждений на "__" _______ 20___ года</w:t>
      </w:r>
    </w:p>
    <w:bookmarkEnd w:id="519"/>
    <w:bookmarkStart w:name="z555" w:id="520"/>
    <w:p>
      <w:pPr>
        <w:spacing w:after="0"/>
        <w:ind w:left="0"/>
        <w:jc w:val="both"/>
      </w:pPr>
      <w:r>
        <w:rPr>
          <w:rFonts w:ascii="Times New Roman"/>
          <w:b w:val="false"/>
          <w:i w:val="false"/>
          <w:color w:val="000000"/>
          <w:sz w:val="28"/>
        </w:rPr>
        <w:t>
      Единица измерения:____________________</w:t>
      </w:r>
    </w:p>
    <w:bookmarkEnd w:id="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администратора бюджетных программ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56" w:id="521"/>
      <w:r>
        <w:rPr>
          <w:rFonts w:ascii="Times New Roman"/>
          <w:b w:val="false"/>
          <w:i w:val="false"/>
          <w:color w:val="000000"/>
          <w:sz w:val="28"/>
        </w:rPr>
        <w:t xml:space="preserve">
      Руководитель структурного подразделения  </w:t>
      </w:r>
    </w:p>
    <w:bookmarkEnd w:id="521"/>
    <w:p>
      <w:pPr>
        <w:spacing w:after="0"/>
        <w:ind w:left="0"/>
        <w:jc w:val="both"/>
      </w:pPr>
      <w:r>
        <w:rPr>
          <w:rFonts w:ascii="Times New Roman"/>
          <w:b w:val="false"/>
          <w:i w:val="false"/>
          <w:color w:val="000000"/>
          <w:sz w:val="28"/>
        </w:rPr>
        <w:t xml:space="preserve">       по бюджетному учету уполномоченного органа </w:t>
      </w:r>
    </w:p>
    <w:p>
      <w:pPr>
        <w:spacing w:after="0"/>
        <w:ind w:left="0"/>
        <w:jc w:val="both"/>
      </w:pPr>
      <w:r>
        <w:rPr>
          <w:rFonts w:ascii="Times New Roman"/>
          <w:b w:val="false"/>
          <w:i w:val="false"/>
          <w:color w:val="000000"/>
          <w:sz w:val="28"/>
        </w:rPr>
        <w:t xml:space="preserve">       по исполнению бюджета ______________ __________________________  </w:t>
      </w:r>
    </w:p>
    <w:p>
      <w:pPr>
        <w:spacing w:after="0"/>
        <w:ind w:left="0"/>
        <w:jc w:val="both"/>
      </w:pPr>
      <w:r>
        <w:rPr>
          <w:rFonts w:ascii="Times New Roman"/>
          <w:b w:val="false"/>
          <w:i w:val="false"/>
          <w:color w:val="000000"/>
          <w:sz w:val="28"/>
        </w:rPr>
        <w:t xml:space="preserve">                               (подпись) (расшифровка подписи)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5</w:t>
            </w:r>
          </w:p>
        </w:tc>
      </w:tr>
    </w:tbl>
    <w:bookmarkStart w:name="z559" w:id="522"/>
    <w:p>
      <w:pPr>
        <w:spacing w:after="0"/>
        <w:ind w:left="0"/>
        <w:jc w:val="left"/>
      </w:pPr>
      <w:r>
        <w:rPr>
          <w:rFonts w:ascii="Times New Roman"/>
          <w:b/>
          <w:i w:val="false"/>
          <w:color w:val="000000"/>
        </w:rPr>
        <w:t xml:space="preserve"> Отчет о закрытии операционного дня по счетам в иностранной валюте за "__" _______ 20__ года ______________________________________ </w:t>
      </w:r>
      <w:r>
        <w:br/>
      </w:r>
      <w:r>
        <w:rPr>
          <w:rFonts w:ascii="Times New Roman"/>
          <w:b/>
          <w:i w:val="false"/>
          <w:color w:val="000000"/>
        </w:rPr>
        <w:t>(наименование уполномоченного органа)</w:t>
      </w:r>
    </w:p>
    <w:bookmarkEnd w:id="522"/>
    <w:bookmarkStart w:name="z560" w:id="523"/>
    <w:p>
      <w:pPr>
        <w:spacing w:after="0"/>
        <w:ind w:left="0"/>
        <w:jc w:val="both"/>
      </w:pPr>
      <w:r>
        <w:rPr>
          <w:rFonts w:ascii="Times New Roman"/>
          <w:b w:val="false"/>
          <w:i w:val="false"/>
          <w:color w:val="000000"/>
          <w:sz w:val="28"/>
        </w:rPr>
        <w:t>
      Единица измерения: тенге, тиын</w:t>
      </w:r>
    </w:p>
    <w:bookmarkEnd w:id="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начало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поступлений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конец периода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собственность государства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территориальных органов казначейства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рамках договора о Евразийском экономическом союзе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счета в иностранной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внешнего займа или связанного гранта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1" w:id="524"/>
    <w:p>
      <w:pPr>
        <w:spacing w:after="0"/>
        <w:ind w:left="0"/>
        <w:jc w:val="both"/>
      </w:pPr>
      <w:r>
        <w:rPr>
          <w:rFonts w:ascii="Times New Roman"/>
          <w:b w:val="false"/>
          <w:i w:val="false"/>
          <w:color w:val="000000"/>
          <w:sz w:val="28"/>
        </w:rPr>
        <w:t>
      Руководитель структурного подразделения</w:t>
      </w:r>
    </w:p>
    <w:bookmarkEnd w:id="524"/>
    <w:bookmarkStart w:name="z562" w:id="525"/>
    <w:p>
      <w:pPr>
        <w:spacing w:after="0"/>
        <w:ind w:left="0"/>
        <w:jc w:val="both"/>
      </w:pPr>
      <w:r>
        <w:rPr>
          <w:rFonts w:ascii="Times New Roman"/>
          <w:b w:val="false"/>
          <w:i w:val="false"/>
          <w:color w:val="000000"/>
          <w:sz w:val="28"/>
        </w:rPr>
        <w:t>
      уполномоченного органа по исполнению бюджета:</w:t>
      </w:r>
    </w:p>
    <w:bookmarkEnd w:id="525"/>
    <w:bookmarkStart w:name="z563" w:id="526"/>
    <w:p>
      <w:pPr>
        <w:spacing w:after="0"/>
        <w:ind w:left="0"/>
        <w:jc w:val="both"/>
      </w:pPr>
      <w:r>
        <w:rPr>
          <w:rFonts w:ascii="Times New Roman"/>
          <w:b w:val="false"/>
          <w:i w:val="false"/>
          <w:color w:val="000000"/>
          <w:sz w:val="28"/>
        </w:rPr>
        <w:t>
      _________ ___________________________________</w:t>
      </w:r>
    </w:p>
    <w:bookmarkEnd w:id="526"/>
    <w:bookmarkStart w:name="z564" w:id="527"/>
    <w:p>
      <w:pPr>
        <w:spacing w:after="0"/>
        <w:ind w:left="0"/>
        <w:jc w:val="both"/>
      </w:pPr>
      <w:r>
        <w:rPr>
          <w:rFonts w:ascii="Times New Roman"/>
          <w:b w:val="false"/>
          <w:i w:val="false"/>
          <w:color w:val="000000"/>
          <w:sz w:val="28"/>
        </w:rPr>
        <w:t>
      (подпись) (расшифровка подписи)</w:t>
      </w:r>
    </w:p>
    <w:bookmarkEnd w:id="52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2-М</w:t>
            </w:r>
          </w:p>
        </w:tc>
      </w:tr>
    </w:tbl>
    <w:bookmarkStart w:name="z567" w:id="528"/>
    <w:p>
      <w:pPr>
        <w:spacing w:after="0"/>
        <w:ind w:left="0"/>
        <w:jc w:val="left"/>
      </w:pPr>
      <w:r>
        <w:rPr>
          <w:rFonts w:ascii="Times New Roman"/>
          <w:b/>
          <w:i w:val="false"/>
          <w:color w:val="000000"/>
        </w:rPr>
        <w:t xml:space="preserve"> ____________________________________ </w:t>
      </w:r>
      <w:r>
        <w:br/>
      </w:r>
      <w:r>
        <w:rPr>
          <w:rFonts w:ascii="Times New Roman"/>
          <w:b/>
          <w:i w:val="false"/>
          <w:color w:val="000000"/>
        </w:rPr>
        <w:t xml:space="preserve">(наименование уполномоченного органа) </w:t>
      </w:r>
    </w:p>
    <w:bookmarkEnd w:id="528"/>
    <w:bookmarkStart w:name="z568" w:id="529"/>
    <w:p>
      <w:pPr>
        <w:spacing w:after="0"/>
        <w:ind w:left="0"/>
        <w:jc w:val="left"/>
      </w:pPr>
      <w:r>
        <w:rPr>
          <w:rFonts w:ascii="Times New Roman"/>
          <w:b/>
          <w:i w:val="false"/>
          <w:color w:val="000000"/>
        </w:rPr>
        <w:t xml:space="preserve"> Отчет о движении денег местного бюджета на "__" _______ 20___ года</w:t>
      </w:r>
    </w:p>
    <w:bookmarkEnd w:id="529"/>
    <w:bookmarkStart w:name="z569" w:id="530"/>
    <w:p>
      <w:pPr>
        <w:spacing w:after="0"/>
        <w:ind w:left="0"/>
        <w:jc w:val="both"/>
      </w:pPr>
      <w:r>
        <w:rPr>
          <w:rFonts w:ascii="Times New Roman"/>
          <w:b w:val="false"/>
          <w:i w:val="false"/>
          <w:color w:val="000000"/>
          <w:sz w:val="28"/>
        </w:rPr>
        <w:t>
      Единица измерения: тысяч тенге</w:t>
      </w:r>
    </w:p>
    <w:bookmarkEnd w:id="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строк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начало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денег – всего (сумма строк 011-019)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исполнительного органа по поддержки инфраструктуры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денег – всего (сумма строк 021-029)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исполнительного органа по поддержки инфраструктуры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конец периода (строка 100 + строка 010 – строка 020 + строка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0" w:id="531"/>
    <w:p>
      <w:pPr>
        <w:spacing w:after="0"/>
        <w:ind w:left="0"/>
        <w:jc w:val="both"/>
      </w:pPr>
      <w:r>
        <w:rPr>
          <w:rFonts w:ascii="Times New Roman"/>
          <w:b w:val="false"/>
          <w:i w:val="false"/>
          <w:color w:val="000000"/>
          <w:sz w:val="28"/>
        </w:rPr>
        <w:t>
      Руководитель структурного подразделения</w:t>
      </w:r>
    </w:p>
    <w:bookmarkEnd w:id="531"/>
    <w:bookmarkStart w:name="z571" w:id="532"/>
    <w:p>
      <w:pPr>
        <w:spacing w:after="0"/>
        <w:ind w:left="0"/>
        <w:jc w:val="both"/>
      </w:pPr>
      <w:r>
        <w:rPr>
          <w:rFonts w:ascii="Times New Roman"/>
          <w:b w:val="false"/>
          <w:i w:val="false"/>
          <w:color w:val="000000"/>
          <w:sz w:val="28"/>
        </w:rPr>
        <w:t>
      по бюджетному учету уполномоченного</w:t>
      </w:r>
    </w:p>
    <w:bookmarkEnd w:id="532"/>
    <w:bookmarkStart w:name="z572" w:id="533"/>
    <w:p>
      <w:pPr>
        <w:spacing w:after="0"/>
        <w:ind w:left="0"/>
        <w:jc w:val="both"/>
      </w:pPr>
      <w:r>
        <w:rPr>
          <w:rFonts w:ascii="Times New Roman"/>
          <w:b w:val="false"/>
          <w:i w:val="false"/>
          <w:color w:val="000000"/>
          <w:sz w:val="28"/>
        </w:rPr>
        <w:t xml:space="preserve">
      органа по исполнению бюджета </w:t>
      </w:r>
    </w:p>
    <w:bookmarkEnd w:id="533"/>
    <w:bookmarkStart w:name="z573" w:id="534"/>
    <w:p>
      <w:pPr>
        <w:spacing w:after="0"/>
        <w:ind w:left="0"/>
        <w:jc w:val="both"/>
      </w:pPr>
      <w:r>
        <w:rPr>
          <w:rFonts w:ascii="Times New Roman"/>
          <w:b w:val="false"/>
          <w:i w:val="false"/>
          <w:color w:val="000000"/>
          <w:sz w:val="28"/>
        </w:rPr>
        <w:t>
      __________ _____________________</w:t>
      </w:r>
    </w:p>
    <w:bookmarkEnd w:id="534"/>
    <w:bookmarkStart w:name="z574" w:id="535"/>
    <w:p>
      <w:pPr>
        <w:spacing w:after="0"/>
        <w:ind w:left="0"/>
        <w:jc w:val="both"/>
      </w:pPr>
      <w:r>
        <w:rPr>
          <w:rFonts w:ascii="Times New Roman"/>
          <w:b w:val="false"/>
          <w:i w:val="false"/>
          <w:color w:val="000000"/>
          <w:sz w:val="28"/>
        </w:rPr>
        <w:t>
       (подпись) (расшифровка подписи)</w:t>
      </w:r>
    </w:p>
    <w:bookmarkEnd w:id="53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bl>
    <w:bookmarkStart w:name="z576" w:id="536"/>
    <w:p>
      <w:pPr>
        <w:spacing w:after="0"/>
        <w:ind w:left="0"/>
        <w:jc w:val="both"/>
      </w:pPr>
      <w:r>
        <w:rPr>
          <w:rFonts w:ascii="Times New Roman"/>
          <w:b w:val="false"/>
          <w:i w:val="false"/>
          <w:color w:val="000000"/>
          <w:sz w:val="28"/>
        </w:rPr>
        <w:t>
      форма</w:t>
      </w:r>
    </w:p>
    <w:bookmarkEnd w:id="536"/>
    <w:bookmarkStart w:name="z577" w:id="537"/>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 xml:space="preserve">(наименование уполномоченного органа) </w:t>
      </w:r>
    </w:p>
    <w:bookmarkEnd w:id="537"/>
    <w:bookmarkStart w:name="z578" w:id="538"/>
    <w:p>
      <w:pPr>
        <w:spacing w:after="0"/>
        <w:ind w:left="0"/>
        <w:jc w:val="left"/>
      </w:pPr>
      <w:r>
        <w:rPr>
          <w:rFonts w:ascii="Times New Roman"/>
          <w:b/>
          <w:i w:val="false"/>
          <w:color w:val="000000"/>
        </w:rPr>
        <w:t xml:space="preserve"> Расшифровка по счетам в иностранной валюте за "__"_______ 20___ года</w:t>
      </w:r>
    </w:p>
    <w:bookmarkEnd w:id="538"/>
    <w:bookmarkStart w:name="z579" w:id="539"/>
    <w:p>
      <w:pPr>
        <w:spacing w:after="0"/>
        <w:ind w:left="0"/>
        <w:jc w:val="both"/>
      </w:pPr>
      <w:r>
        <w:rPr>
          <w:rFonts w:ascii="Times New Roman"/>
          <w:b w:val="false"/>
          <w:i w:val="false"/>
          <w:color w:val="000000"/>
          <w:sz w:val="28"/>
        </w:rPr>
        <w:t>
      Наименование счета:</w:t>
      </w:r>
    </w:p>
    <w:bookmarkEnd w:id="539"/>
    <w:bookmarkStart w:name="z580" w:id="540"/>
    <w:p>
      <w:pPr>
        <w:spacing w:after="0"/>
        <w:ind w:left="0"/>
        <w:jc w:val="both"/>
      </w:pPr>
      <w:r>
        <w:rPr>
          <w:rFonts w:ascii="Times New Roman"/>
          <w:b w:val="false"/>
          <w:i w:val="false"/>
          <w:color w:val="000000"/>
          <w:sz w:val="28"/>
        </w:rPr>
        <w:t>
      Единица измерения: тенге, тиын</w:t>
      </w:r>
    </w:p>
    <w:bookmarkEnd w:id="5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движение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курсовая разница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на начало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оборотов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на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83" w:id="541"/>
    <w:p>
      <w:pPr>
        <w:spacing w:after="0"/>
        <w:ind w:left="0"/>
        <w:jc w:val="left"/>
      </w:pPr>
      <w:r>
        <w:rPr>
          <w:rFonts w:ascii="Times New Roman"/>
          <w:b/>
          <w:i w:val="false"/>
          <w:color w:val="000000"/>
        </w:rPr>
        <w:t xml:space="preserve"> ___________________________________________ </w:t>
      </w:r>
      <w:r>
        <w:br/>
      </w:r>
      <w:r>
        <w:rPr>
          <w:rFonts w:ascii="Times New Roman"/>
          <w:b/>
          <w:i w:val="false"/>
          <w:color w:val="000000"/>
        </w:rPr>
        <w:t xml:space="preserve">(наименование уполномоченного органа) </w:t>
      </w:r>
    </w:p>
    <w:bookmarkEnd w:id="541"/>
    <w:bookmarkStart w:name="z584" w:id="542"/>
    <w:p>
      <w:pPr>
        <w:spacing w:after="0"/>
        <w:ind w:left="0"/>
        <w:jc w:val="left"/>
      </w:pPr>
      <w:r>
        <w:rPr>
          <w:rFonts w:ascii="Times New Roman"/>
          <w:b/>
          <w:i w:val="false"/>
          <w:color w:val="000000"/>
        </w:rPr>
        <w:t xml:space="preserve"> Отчет о закрытии операционного дня в Интегрированной информационной системе казначейства за "__" _______ 20 ___ года</w:t>
      </w:r>
    </w:p>
    <w:bookmarkEnd w:id="542"/>
    <w:bookmarkStart w:name="z585" w:id="543"/>
    <w:p>
      <w:pPr>
        <w:spacing w:after="0"/>
        <w:ind w:left="0"/>
        <w:jc w:val="both"/>
      </w:pPr>
      <w:r>
        <w:rPr>
          <w:rFonts w:ascii="Times New Roman"/>
          <w:b w:val="false"/>
          <w:i w:val="false"/>
          <w:color w:val="000000"/>
          <w:sz w:val="28"/>
        </w:rPr>
        <w:t>
      Единица измерения: тенге, тиын</w:t>
      </w:r>
    </w:p>
    <w:bookmarkEnd w:id="5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начало года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Входящий остаток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поступлений</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расходов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Привлечения/возвраты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банковской выписке Казахстанского Центра межбанковских расчетов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республиканского бюджета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 – итого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областям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Республиканского бюджета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целевого финансирования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реконвертации внешнего займа или связанного гранта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социального медицинского страхования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 контрольный счет наличности центрального уполномоченного органа соответствующей сферы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Местного бюджета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местного исполнительного органа по поддержке инфраструктуры образования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Национального фонда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Правительства Республики Казахстан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временно свободных бюджетных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расчетах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сумм до выяснения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государств-членов Евразийского экономического союза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государственных закупок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компенсации потерпевшим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вознаграждения на остаток денег, находящихся на едином казначейском счете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Единого оператора в сфере государственных закупок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негосударственных займов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обслуживания в национальной валюте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поддержки инфраструктуры образования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субьектов квазигосударственного сектора по реализации пилотного проекта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Специального государственного фонда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внешнего займа города республиканского значения с особым статусом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автономных организаций образования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бюджетных кредитов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6" w:id="544"/>
    <w:p>
      <w:pPr>
        <w:spacing w:after="0"/>
        <w:ind w:left="0"/>
        <w:jc w:val="both"/>
      </w:pPr>
      <w:r>
        <w:rPr>
          <w:rFonts w:ascii="Times New Roman"/>
          <w:b w:val="false"/>
          <w:i w:val="false"/>
          <w:color w:val="000000"/>
          <w:sz w:val="28"/>
        </w:rPr>
        <w:t>
      продолжение таблицы</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единого казначейского счета на конец дня по внутреннему банковскому счету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единого казначейского счета на конец дня по внешнему банковскому счету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Отклонения между внешним и внутренним счетами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7" w:id="545"/>
    <w:p>
      <w:pPr>
        <w:spacing w:after="0"/>
        <w:ind w:left="0"/>
        <w:jc w:val="both"/>
      </w:pPr>
      <w:r>
        <w:rPr>
          <w:rFonts w:ascii="Times New Roman"/>
          <w:b w:val="false"/>
          <w:i w:val="false"/>
          <w:color w:val="000000"/>
          <w:sz w:val="28"/>
        </w:rPr>
        <w:t>
      Руководитель уполномоченного органа по исполнению бюджета</w:t>
      </w:r>
    </w:p>
    <w:bookmarkEnd w:id="545"/>
    <w:bookmarkStart w:name="z588" w:id="546"/>
    <w:p>
      <w:pPr>
        <w:spacing w:after="0"/>
        <w:ind w:left="0"/>
        <w:jc w:val="both"/>
      </w:pPr>
      <w:r>
        <w:rPr>
          <w:rFonts w:ascii="Times New Roman"/>
          <w:b w:val="false"/>
          <w:i w:val="false"/>
          <w:color w:val="000000"/>
          <w:sz w:val="28"/>
        </w:rPr>
        <w:t>
      _______________ _______________________________</w:t>
      </w:r>
    </w:p>
    <w:bookmarkEnd w:id="546"/>
    <w:bookmarkStart w:name="z589" w:id="547"/>
    <w:p>
      <w:pPr>
        <w:spacing w:after="0"/>
        <w:ind w:left="0"/>
        <w:jc w:val="both"/>
      </w:pPr>
      <w:r>
        <w:rPr>
          <w:rFonts w:ascii="Times New Roman"/>
          <w:b w:val="false"/>
          <w:i w:val="false"/>
          <w:color w:val="000000"/>
          <w:sz w:val="28"/>
        </w:rPr>
        <w:t>
      (подпись) (расшифровка подписи)</w:t>
      </w:r>
    </w:p>
    <w:bookmarkEnd w:id="54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92" w:id="548"/>
    <w:p>
      <w:pPr>
        <w:spacing w:after="0"/>
        <w:ind w:left="0"/>
        <w:jc w:val="left"/>
      </w:pPr>
      <w:r>
        <w:rPr>
          <w:rFonts w:ascii="Times New Roman"/>
          <w:b/>
          <w:i w:val="false"/>
          <w:color w:val="000000"/>
        </w:rPr>
        <w:t xml:space="preserve"> _______________________________________ </w:t>
      </w:r>
      <w:r>
        <w:br/>
      </w:r>
      <w:r>
        <w:rPr>
          <w:rFonts w:ascii="Times New Roman"/>
          <w:b/>
          <w:i w:val="false"/>
          <w:color w:val="000000"/>
        </w:rPr>
        <w:t>(наименование уполномоченного органа)</w:t>
      </w:r>
    </w:p>
    <w:bookmarkEnd w:id="548"/>
    <w:bookmarkStart w:name="z593" w:id="549"/>
    <w:p>
      <w:pPr>
        <w:spacing w:after="0"/>
        <w:ind w:left="0"/>
        <w:jc w:val="left"/>
      </w:pPr>
      <w:r>
        <w:rPr>
          <w:rFonts w:ascii="Times New Roman"/>
          <w:b/>
          <w:i w:val="false"/>
          <w:color w:val="000000"/>
        </w:rPr>
        <w:t xml:space="preserve"> Информация по расходованию средств внешних займов и связанных грантов в рамках инвестиционных проектов за ___________ 20___ года (месяц)</w:t>
      </w:r>
    </w:p>
    <w:bookmarkEnd w:id="549"/>
    <w:bookmarkStart w:name="z594" w:id="550"/>
    <w:p>
      <w:pPr>
        <w:spacing w:after="0"/>
        <w:ind w:left="0"/>
        <w:jc w:val="both"/>
      </w:pPr>
      <w:r>
        <w:rPr>
          <w:rFonts w:ascii="Times New Roman"/>
          <w:b w:val="false"/>
          <w:i w:val="false"/>
          <w:color w:val="000000"/>
          <w:sz w:val="28"/>
        </w:rPr>
        <w:t>
      Единица измерения: тысяч тенге</w:t>
      </w:r>
    </w:p>
    <w:bookmarkEnd w:id="5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бюджетной классификации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отчетный финансовый год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финансирования на отчетный период</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неиспользованных средств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спецсчету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прямым платежам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5" w:id="551"/>
    <w:p>
      <w:pPr>
        <w:spacing w:after="0"/>
        <w:ind w:left="0"/>
        <w:jc w:val="both"/>
      </w:pPr>
      <w:r>
        <w:rPr>
          <w:rFonts w:ascii="Times New Roman"/>
          <w:b w:val="false"/>
          <w:i w:val="false"/>
          <w:color w:val="000000"/>
          <w:sz w:val="28"/>
        </w:rPr>
        <w:t>
      Руководитель структурного подразделения</w:t>
      </w:r>
    </w:p>
    <w:bookmarkEnd w:id="551"/>
    <w:bookmarkStart w:name="z596" w:id="552"/>
    <w:p>
      <w:pPr>
        <w:spacing w:after="0"/>
        <w:ind w:left="0"/>
        <w:jc w:val="both"/>
      </w:pPr>
      <w:r>
        <w:rPr>
          <w:rFonts w:ascii="Times New Roman"/>
          <w:b w:val="false"/>
          <w:i w:val="false"/>
          <w:color w:val="000000"/>
          <w:sz w:val="28"/>
        </w:rPr>
        <w:t>
      уполномоченного органа по исполнению бюджета</w:t>
      </w:r>
    </w:p>
    <w:bookmarkEnd w:id="552"/>
    <w:bookmarkStart w:name="z597" w:id="553"/>
    <w:p>
      <w:pPr>
        <w:spacing w:after="0"/>
        <w:ind w:left="0"/>
        <w:jc w:val="both"/>
      </w:pPr>
      <w:r>
        <w:rPr>
          <w:rFonts w:ascii="Times New Roman"/>
          <w:b w:val="false"/>
          <w:i w:val="false"/>
          <w:color w:val="000000"/>
          <w:sz w:val="28"/>
        </w:rPr>
        <w:t>
       ___________ __________________</w:t>
      </w:r>
    </w:p>
    <w:bookmarkEnd w:id="553"/>
    <w:bookmarkStart w:name="z598" w:id="554"/>
    <w:p>
      <w:pPr>
        <w:spacing w:after="0"/>
        <w:ind w:left="0"/>
        <w:jc w:val="both"/>
      </w:pPr>
      <w:r>
        <w:rPr>
          <w:rFonts w:ascii="Times New Roman"/>
          <w:b w:val="false"/>
          <w:i w:val="false"/>
          <w:color w:val="000000"/>
          <w:sz w:val="28"/>
        </w:rPr>
        <w:t>
       (подпись) (расшифровка подписи)</w:t>
      </w:r>
    </w:p>
    <w:bookmarkEnd w:id="55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01" w:id="555"/>
    <w:p>
      <w:pPr>
        <w:spacing w:after="0"/>
        <w:ind w:left="0"/>
        <w:jc w:val="left"/>
      </w:pPr>
      <w:r>
        <w:rPr>
          <w:rFonts w:ascii="Times New Roman"/>
          <w:b/>
          <w:i w:val="false"/>
          <w:color w:val="000000"/>
        </w:rPr>
        <w:t xml:space="preserve"> _______________________________________ </w:t>
      </w:r>
      <w:r>
        <w:br/>
      </w:r>
      <w:r>
        <w:rPr>
          <w:rFonts w:ascii="Times New Roman"/>
          <w:b/>
          <w:i w:val="false"/>
          <w:color w:val="000000"/>
        </w:rPr>
        <w:t>(наименование уполномоченного органа)</w:t>
      </w:r>
    </w:p>
    <w:bookmarkEnd w:id="555"/>
    <w:bookmarkStart w:name="z602" w:id="556"/>
    <w:p>
      <w:pPr>
        <w:spacing w:after="0"/>
        <w:ind w:left="0"/>
        <w:jc w:val="left"/>
      </w:pPr>
      <w:r>
        <w:rPr>
          <w:rFonts w:ascii="Times New Roman"/>
          <w:b/>
          <w:i w:val="false"/>
          <w:color w:val="000000"/>
        </w:rPr>
        <w:t xml:space="preserve"> Справка по временно свободным бюджетным деньгам (депозитам), размещенным в Национальном банке, Национальном операторе почты и (или) банках второго уровня с Единого казначейского счета на "__"_______ 20___ года</w:t>
      </w:r>
    </w:p>
    <w:bookmarkEnd w:id="556"/>
    <w:bookmarkStart w:name="z603" w:id="557"/>
    <w:p>
      <w:pPr>
        <w:spacing w:after="0"/>
        <w:ind w:left="0"/>
        <w:jc w:val="both"/>
      </w:pPr>
      <w:r>
        <w:rPr>
          <w:rFonts w:ascii="Times New Roman"/>
          <w:b w:val="false"/>
          <w:i w:val="false"/>
          <w:color w:val="000000"/>
          <w:sz w:val="28"/>
        </w:rPr>
        <w:t>
      Единица измерения: тенге, тиын</w:t>
      </w:r>
    </w:p>
    <w:bookmarkEnd w:id="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Остаток сумм в Национальном Банке Республики Казахстан, Национальном операторе почты и (или) банках второго уровня на 01._____20___ года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Обороты за месяц</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сумм в Национальном Банке Республики Казахстан, Национальном операторе почты и (или) банках второго уровня на 01_____ 20___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с единого казначейского счета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на единый казначейский счет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04" w:id="558"/>
      <w:r>
        <w:rPr>
          <w:rFonts w:ascii="Times New Roman"/>
          <w:b w:val="false"/>
          <w:i w:val="false"/>
          <w:color w:val="000000"/>
          <w:sz w:val="28"/>
        </w:rPr>
        <w:t xml:space="preserve">
      Руководитель структурного подразделения  </w:t>
      </w:r>
    </w:p>
    <w:bookmarkEnd w:id="558"/>
    <w:p>
      <w:pPr>
        <w:spacing w:after="0"/>
        <w:ind w:left="0"/>
        <w:jc w:val="both"/>
      </w:pPr>
      <w:r>
        <w:rPr>
          <w:rFonts w:ascii="Times New Roman"/>
          <w:b w:val="false"/>
          <w:i w:val="false"/>
          <w:color w:val="000000"/>
          <w:sz w:val="28"/>
        </w:rPr>
        <w:t xml:space="preserve">       по бюджетному учету уполномоченного органа </w:t>
      </w:r>
    </w:p>
    <w:p>
      <w:pPr>
        <w:spacing w:after="0"/>
        <w:ind w:left="0"/>
        <w:jc w:val="both"/>
      </w:pPr>
      <w:r>
        <w:rPr>
          <w:rFonts w:ascii="Times New Roman"/>
          <w:b w:val="false"/>
          <w:i w:val="false"/>
          <w:color w:val="000000"/>
          <w:sz w:val="28"/>
        </w:rPr>
        <w:t xml:space="preserve">       по исполнению бюджета ___________ ________________________  </w:t>
      </w:r>
    </w:p>
    <w:p>
      <w:pPr>
        <w:spacing w:after="0"/>
        <w:ind w:left="0"/>
        <w:jc w:val="both"/>
      </w:pPr>
      <w:r>
        <w:rPr>
          <w:rFonts w:ascii="Times New Roman"/>
          <w:b w:val="false"/>
          <w:i w:val="false"/>
          <w:color w:val="000000"/>
          <w:sz w:val="28"/>
        </w:rPr>
        <w:t xml:space="preserve">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07" w:id="559"/>
    <w:p>
      <w:pPr>
        <w:spacing w:after="0"/>
        <w:ind w:left="0"/>
        <w:jc w:val="left"/>
      </w:pPr>
      <w:r>
        <w:rPr>
          <w:rFonts w:ascii="Times New Roman"/>
          <w:b/>
          <w:i w:val="false"/>
          <w:color w:val="000000"/>
        </w:rPr>
        <w:t xml:space="preserve"> _______________________________________</w:t>
      </w:r>
      <w:r>
        <w:br/>
      </w:r>
      <w:r>
        <w:rPr>
          <w:rFonts w:ascii="Times New Roman"/>
          <w:b/>
          <w:i w:val="false"/>
          <w:color w:val="000000"/>
        </w:rPr>
        <w:t xml:space="preserve">(наименование уполномоченного органа) </w:t>
      </w:r>
    </w:p>
    <w:bookmarkEnd w:id="559"/>
    <w:bookmarkStart w:name="z608" w:id="560"/>
    <w:p>
      <w:pPr>
        <w:spacing w:after="0"/>
        <w:ind w:left="0"/>
        <w:jc w:val="left"/>
      </w:pPr>
      <w:r>
        <w:rPr>
          <w:rFonts w:ascii="Times New Roman"/>
          <w:b/>
          <w:i w:val="false"/>
          <w:color w:val="000000"/>
        </w:rPr>
        <w:t xml:space="preserve"> Информация по кредитам, предоставленным из _____________________ бюджета на ___________ 20___ года (месяц)</w:t>
      </w:r>
    </w:p>
    <w:bookmarkEnd w:id="560"/>
    <w:bookmarkStart w:name="z609" w:id="561"/>
    <w:p>
      <w:pPr>
        <w:spacing w:after="0"/>
        <w:ind w:left="0"/>
        <w:jc w:val="both"/>
      </w:pPr>
      <w:r>
        <w:rPr>
          <w:rFonts w:ascii="Times New Roman"/>
          <w:b w:val="false"/>
          <w:i w:val="false"/>
          <w:color w:val="000000"/>
          <w:sz w:val="28"/>
        </w:rPr>
        <w:t>
      Единица измерения: тысяч тенге</w:t>
      </w:r>
    </w:p>
    <w:bookmarkEnd w:id="5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кредита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кредита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погашения кредита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основного долга на 01.01.20__ года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Освоено в отчетном периоде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Погашено в отчетном периоде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основного долга на 01.01.20__ года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10" w:id="562"/>
      <w:r>
        <w:rPr>
          <w:rFonts w:ascii="Times New Roman"/>
          <w:b w:val="false"/>
          <w:i w:val="false"/>
          <w:color w:val="000000"/>
          <w:sz w:val="28"/>
        </w:rPr>
        <w:t xml:space="preserve">
      Руководитель: _________________ _______________________________  </w:t>
      </w:r>
    </w:p>
    <w:bookmarkEnd w:id="562"/>
    <w:p>
      <w:pPr>
        <w:spacing w:after="0"/>
        <w:ind w:left="0"/>
        <w:jc w:val="both"/>
      </w:pPr>
      <w:r>
        <w:rPr>
          <w:rFonts w:ascii="Times New Roman"/>
          <w:b w:val="false"/>
          <w:i w:val="false"/>
          <w:color w:val="000000"/>
          <w:sz w:val="28"/>
        </w:rPr>
        <w:t xml:space="preserve">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bl>
    <w:bookmarkStart w:name="z612" w:id="563"/>
    <w:p>
      <w:pPr>
        <w:spacing w:after="0"/>
        <w:ind w:left="0"/>
        <w:jc w:val="left"/>
      </w:pPr>
      <w:r>
        <w:rPr>
          <w:rFonts w:ascii="Times New Roman"/>
          <w:b/>
          <w:i w:val="false"/>
          <w:color w:val="000000"/>
        </w:rPr>
        <w:t xml:space="preserve"> План счетов бюджетного учета</w:t>
      </w:r>
    </w:p>
    <w:bookmarkEnd w:id="5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субсчетов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субсчетов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казначейский счет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расчетах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по видам иностранных валют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размещенные в Национальном Банке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(депозиты) в Национальный Банк Республики Казахстан, банках второго уровня и (или) Национальном операторе почты, размещенные с единого казначейского счета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(депозиты) в Национальный Банк Республики Казахстан, размещенные с контрольного счета наличности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Контрольные счета наличности и другие счета в национальной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государств-членов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реконвертации внешнего займа или связанного гранта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государственных закупок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социального медицинского страхования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временного размещения денег местного бюджета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Национального фонда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сумм до выяснения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компенсации потерпевшим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вознаграждения на остаток денег, находящихся на едином казначейском счете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негосударственных займов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обслуживания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поддержки инфраструктуры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местного исполнительного органа по поддержке инфраструктуры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субьектов квазигосударственного сектора по реализации пилотного проекта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Специального государственного фонда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для привлечения средств с контрольного счета наличности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центрального уполномоченного органа соответствующей сферы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внешнего займа города республиканского значения с особым статусом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автономных организаций образования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бюджетных кредитов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Единого оператора в сфере государственных закупок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Сборный счет поступлений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в иностранной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собственность государства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органов государственного казначейства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рамках договора о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счета в иностранной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внешнего займа или связанного гранта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платных услуг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благотворительной помощи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временного размещения денег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размещению средств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негосударственных займов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обслуживанию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счету местного исполнительного органа по поддержке инфраструктуры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Проведение расходов по контрольным счетам наличности местного уполномоченного органа соответствующей сферы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расчеты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Контрольный счет наличности платных услуг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контрольный счет наличности благотворительной помощи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контрольный счет наличности временного размещения денег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негосударственным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обслуживанию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счет местного исполнительного органа по поддержке инфраструктуры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контрольный счет наличности местного уполномоченного органа соответствующей сферы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платным услугам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благотворительной помощи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временному размещению денег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негосударственным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обслуживанию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поддержке местными исполнительными органами инфраструктуры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 исполнения по контрольным счетам наличности местного уполномоченного органа соответствующей сферы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Забалансовые 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субъектов по бюджетным кредитам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 гарантированный государством долг, обязательства по поручительствам государства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Правительства Республики Казахстан и местных исполнительных органов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bl>
    <w:bookmarkStart w:name="z614" w:id="564"/>
    <w:p>
      <w:pPr>
        <w:spacing w:after="0"/>
        <w:ind w:left="0"/>
        <w:jc w:val="left"/>
      </w:pPr>
      <w:r>
        <w:rPr>
          <w:rFonts w:ascii="Times New Roman"/>
          <w:b/>
          <w:i w:val="false"/>
          <w:color w:val="000000"/>
        </w:rPr>
        <w:t xml:space="preserve"> Корреспонденция субсчетов по основным операциям Единого казначейского счета и внешним займам</w:t>
      </w:r>
    </w:p>
    <w:bookmarkEnd w:id="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субсчетов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дебету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кредиту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сборный 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Поступления на счет вознаграждения на остаток денег, находящихся на едином казначейском счете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со счета вознаграждения на остаток денег, находящихся на едином казначейском счете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поступлений на контрольном счете наличности республиканского бюджета, местного бюджета, Национального фонда, Фонда компенсации потерпевшим, Фонда поддержки инфраструктуры образования, счет до выяснения, контрольный счет наличности Специального государственного фонда, центрального уполномоченного органа соответствующей сферы, автономных организаций образования, бюджетных кредитов, Единого оператора в сфере государственных закупок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300, 301, 340, 360, 370, 375, 378, 381, 383, 384, 385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счет по внешним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временного размещения денег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целевого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Переносы поступлений на контрольный счет наличности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Переносы поступлений с контрольного счета наличности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Возвраты из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поступлений со счета до выяснения между контрольным счетам наличности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300, 301, 340, 310, 311, 320, 321, 330, 331, 303, 308, 309 370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государств-членов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субъектов квазигосударственного сектора республиканского бюджета, субьектов квазигосударственного сектора местного бюджета, операторов финансовой поддержки, субьектов квазигосударственного сектора по реализации пилотного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304, 305, 372, 377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Поступления на контрольный счет наличности реконвертации внешнего займа или связанного гранта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Поступления на контрольный счет наличности государственных закупок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фонда социального медицинского 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негосударственных займов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обслуживания в национальной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счет местного исполнительного органа по поддержке инфраструктуры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республиканского бюджета,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 счета по внешним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 счета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субъектов квазигосударственного сектора республиканского бюджета, субъектов квазигосударственного сектора местного бюджета, фонда социального медицинского страхования, операторов финансовой поддержки, субьектов квазигосударственного сектора по реализации пилотного проекта, Специального государственного фонда, центрального уполномоченного органа соответствующей сферы, автономных организаций образования, бюджетных кредитов, Единого оператора в сфере государственных закупок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304, 305, 309, 372, 377, 378, 381, 383, 384, 385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реконвертации внешнего займа или связанного гранта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310, 311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временного размещения денег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330, 331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Перечислено с контрольного счета наличности Национального фонда на счета Правительства в Национального Банка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Возвраты из бюджета излишне (ошибочно) поступивших сумм в бюджет, в том числе возврат в Национальный фонд из республиканского бюджета в течение года части привлеченного из Национального фонда гарантированного трансферта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целевого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кассовых расходов на контрольный счет наличности республиканского бюджета,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государственных закупок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фонда социального медицинского 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Фонда компенсации потерпевшим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негосударственных займа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обслуживания в национальной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Фонда поддержки инфраструктуры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 счета местного исполнительного органа по поддержке инфраструктуры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Завершение операционного дня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единым казначейским счетом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поступлений по единым казначейским счетом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депозиты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депозит с единого казначейского 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депозит временно свободных средств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Привлечение временно свободных средств из местного бюджета на транзитный 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переводу привлеченных средств с транзитного счета на депозит в Национальный Банк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средств с единого казначейского счета на депозит в Национальный Банк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в иностранной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иностранной валюты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Начислена положительная курсовая разница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Начислена отрицательная курсовая разница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иностранной валюты (перевод, реконвертация, выдача наличной иностранной валюты)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 по гарантированным государством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 по обслуживанию гарантированных государством займов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 по счету местного исполнительного органа по поддержке инфраструктуре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 по счету местного уполномоченного органа соответствующей сферы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r>
              <w:br/>
            </w:r>
            <w:r>
              <w:rPr>
                <w:rFonts w:ascii="Times New Roman"/>
                <w:b w:val="false"/>
                <w:i w:val="false"/>
                <w:color w:val="000000"/>
                <w:sz w:val="20"/>
              </w:rPr>
              <w:t>на 2025 финансовый год</w:t>
            </w:r>
          </w:p>
        </w:tc>
      </w:tr>
    </w:tbl>
    <w:bookmarkStart w:name="z616" w:id="565"/>
    <w:p>
      <w:pPr>
        <w:spacing w:after="0"/>
        <w:ind w:left="0"/>
        <w:jc w:val="left"/>
      </w:pPr>
      <w:r>
        <w:rPr>
          <w:rFonts w:ascii="Times New Roman"/>
          <w:b/>
          <w:i w:val="false"/>
          <w:color w:val="000000"/>
        </w:rPr>
        <w:t xml:space="preserve"> Корреспонденция субсчетов по основным операциям местных бюджетов</w:t>
      </w:r>
    </w:p>
    <w:bookmarkEnd w:id="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субсчетов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дебету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кредиту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платных услуг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благотворительной помощи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временного размещения денег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счет по внешним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субъектов квазигосударственного сектора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государственных закупок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счет местного исполнительного органа по поддержке инфраструктуры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платных услуг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благотворительной помощи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временного размещения денег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 счета по внешним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кассовых расходов на контрольном счете наличности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301, 311, 321, 331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500,501, 502,503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Возвраты из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субъектов квазигосударственного сектора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государственных закупок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депозиты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во вклады (депозиты) в Национальном банке Республики Казахстан временно свободных средств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Частичный или полный возврат средств, размещенных во вклады (депозиты) в Национальном банке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 счета местного исполнительного органа по поддержке инфраструктуры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Недостачи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Недостачи, хищения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301,311, 321,331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недостач, хищений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301,311, 321,331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Расхождения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сумм расхождений по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сумм расхождений по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сумм расхождений по расходам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сумм расхождений по расходам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 по платным услугам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 платных услуг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 по благотворительной помощи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 благотворительной помощи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 по временному размещению денег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 временного размещения денег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по внешним займам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по внешним займам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поступлений по счету местного исполнительного органа по поддержке инфраструктуры образования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расходов по счету местного исполнительного органа по поддержке инфраструктуры образования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по контрольному счета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по контрольному счета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мая 2025 года № 258</w:t>
            </w:r>
          </w:p>
        </w:tc>
      </w:tr>
    </w:tbl>
    <w:bookmarkStart w:name="z618" w:id="566"/>
    <w:p>
      <w:pPr>
        <w:spacing w:after="0"/>
        <w:ind w:left="0"/>
        <w:jc w:val="left"/>
      </w:pPr>
      <w:r>
        <w:rPr>
          <w:rFonts w:ascii="Times New Roman"/>
          <w:b/>
          <w:i w:val="false"/>
          <w:color w:val="000000"/>
        </w:rPr>
        <w:t xml:space="preserve"> Правила ведения бюджетного учета</w:t>
      </w:r>
    </w:p>
    <w:bookmarkEnd w:id="566"/>
    <w:bookmarkStart w:name="z619" w:id="567"/>
    <w:p>
      <w:pPr>
        <w:spacing w:after="0"/>
        <w:ind w:left="0"/>
        <w:jc w:val="left"/>
      </w:pPr>
      <w:r>
        <w:rPr>
          <w:rFonts w:ascii="Times New Roman"/>
          <w:b/>
          <w:i w:val="false"/>
          <w:color w:val="000000"/>
        </w:rPr>
        <w:t xml:space="preserve"> Глава 1. Общие положения</w:t>
      </w:r>
    </w:p>
    <w:bookmarkEnd w:id="567"/>
    <w:bookmarkStart w:name="z620" w:id="568"/>
    <w:p>
      <w:pPr>
        <w:spacing w:after="0"/>
        <w:ind w:left="0"/>
        <w:jc w:val="both"/>
      </w:pPr>
      <w:r>
        <w:rPr>
          <w:rFonts w:ascii="Times New Roman"/>
          <w:b w:val="false"/>
          <w:i w:val="false"/>
          <w:color w:val="000000"/>
          <w:sz w:val="28"/>
        </w:rPr>
        <w:t>
      1. Настоящие Правила ведения бюджетного учета (далее – Правила) разработаны в соответствии с пунктом 3 статьи 117 Бюджетным кодексом Республики Казахстан (далее – Бюджетный кодекс) и определяют порядок ведения бюджетного учета исполнения республиканского и местных бюджетов.</w:t>
      </w:r>
    </w:p>
    <w:bookmarkEnd w:id="568"/>
    <w:bookmarkStart w:name="z621" w:id="569"/>
    <w:p>
      <w:pPr>
        <w:spacing w:after="0"/>
        <w:ind w:left="0"/>
        <w:jc w:val="both"/>
      </w:pPr>
      <w:r>
        <w:rPr>
          <w:rFonts w:ascii="Times New Roman"/>
          <w:b w:val="false"/>
          <w:i w:val="false"/>
          <w:color w:val="000000"/>
          <w:sz w:val="28"/>
        </w:rPr>
        <w:t>
      Уполномоченные органы по исполнению бюджета, государственное казначейство и аппараты акимов городов районного значения, сел, поселков, сельских округов (далее – уполномоченные органы по исполнению бюджета) осуществляют ведение бюджетного учета в соответствии с настоящими Правилами.</w:t>
      </w:r>
    </w:p>
    <w:bookmarkEnd w:id="569"/>
    <w:bookmarkStart w:name="z622" w:id="570"/>
    <w:p>
      <w:pPr>
        <w:spacing w:after="0"/>
        <w:ind w:left="0"/>
        <w:jc w:val="both"/>
      </w:pPr>
      <w:r>
        <w:rPr>
          <w:rFonts w:ascii="Times New Roman"/>
          <w:b w:val="false"/>
          <w:i w:val="false"/>
          <w:color w:val="000000"/>
          <w:sz w:val="28"/>
        </w:rPr>
        <w:t>
      Бюджетный учет – упорядоченная система сбора, регистрации и обобщения информации в денежном выражении об операциях с единого казначейского счета и счетов государственных учреждений, на кассовой основе, регламентированная бюджетным законодательством Республики Казахстан.</w:t>
      </w:r>
    </w:p>
    <w:bookmarkEnd w:id="570"/>
    <w:bookmarkStart w:name="z623" w:id="571"/>
    <w:p>
      <w:pPr>
        <w:spacing w:after="0"/>
        <w:ind w:left="0"/>
        <w:jc w:val="both"/>
      </w:pPr>
      <w:r>
        <w:rPr>
          <w:rFonts w:ascii="Times New Roman"/>
          <w:b w:val="false"/>
          <w:i w:val="false"/>
          <w:color w:val="000000"/>
          <w:sz w:val="28"/>
        </w:rPr>
        <w:t>
      Единый казначейский счет включает остатки денег контрольных счетов наличности.</w:t>
      </w:r>
    </w:p>
    <w:bookmarkEnd w:id="571"/>
    <w:bookmarkStart w:name="z624" w:id="572"/>
    <w:p>
      <w:pPr>
        <w:spacing w:after="0"/>
        <w:ind w:left="0"/>
        <w:jc w:val="both"/>
      </w:pPr>
      <w:r>
        <w:rPr>
          <w:rFonts w:ascii="Times New Roman"/>
          <w:b w:val="false"/>
          <w:i w:val="false"/>
          <w:color w:val="000000"/>
          <w:sz w:val="28"/>
        </w:rPr>
        <w:t>
      Бюджетный учет представляет собой учет исполнения бюджетов, осуществляемый на кассовой основе, при котором операции отражаются на счетах способом двойной записи в соответствии с планом счетов. Бюджетный учет ведется в национальной валюте Республики Казахстан.</w:t>
      </w:r>
    </w:p>
    <w:bookmarkEnd w:id="572"/>
    <w:bookmarkStart w:name="z625" w:id="573"/>
    <w:p>
      <w:pPr>
        <w:spacing w:after="0"/>
        <w:ind w:left="0"/>
        <w:jc w:val="both"/>
      </w:pPr>
      <w:r>
        <w:rPr>
          <w:rFonts w:ascii="Times New Roman"/>
          <w:b w:val="false"/>
          <w:i w:val="false"/>
          <w:color w:val="000000"/>
          <w:sz w:val="28"/>
        </w:rPr>
        <w:t>
      Бюджетный учет охватывает все операции по исполнению бюджета, связанные с выполнением комплекса мероприятий по обеспечению поступлений в бюджет, реализации бюджетных программ (подпрограмм), финансированию дефицита (использованию профицита бюджета) и движением денежных средств на контрольных счетах наличности предназначенных для учета операций, связанных с зачислением поступлений в республиканский и местные бюджеты и проведением расходов из республиканского и местных бюджетов, и обеспечивает характеристику состояния бюджета в процессе его исполнения.</w:t>
      </w:r>
    </w:p>
    <w:bookmarkEnd w:id="573"/>
    <w:bookmarkStart w:name="z626" w:id="574"/>
    <w:p>
      <w:pPr>
        <w:spacing w:after="0"/>
        <w:ind w:left="0"/>
        <w:jc w:val="both"/>
      </w:pPr>
      <w:r>
        <w:rPr>
          <w:rFonts w:ascii="Times New Roman"/>
          <w:b w:val="false"/>
          <w:i w:val="false"/>
          <w:color w:val="000000"/>
          <w:sz w:val="28"/>
        </w:rPr>
        <w:t>
      Данные бюджетного учета являются основой составления бюджетной отчетности по исполнению бюджета.</w:t>
      </w:r>
    </w:p>
    <w:bookmarkEnd w:id="574"/>
    <w:bookmarkStart w:name="z627" w:id="575"/>
    <w:p>
      <w:pPr>
        <w:spacing w:after="0"/>
        <w:ind w:left="0"/>
        <w:jc w:val="both"/>
      </w:pPr>
      <w:r>
        <w:rPr>
          <w:rFonts w:ascii="Times New Roman"/>
          <w:b w:val="false"/>
          <w:i w:val="false"/>
          <w:color w:val="000000"/>
          <w:sz w:val="28"/>
        </w:rPr>
        <w:t>
      Руководитель уполномоченного органа по исполнению бюджета создает необходимые условия для правильного ведения бюджетного учета, обеспечивает выполнение структурным подразделением по бюджетному учету уполномоченного органа по исполнению бюджета требований, предусмотренных настоящими Правилами в части порядка ведения бюджетного учета исполнения бюджета, оформления и представления для учета документов и сведений.</w:t>
      </w:r>
    </w:p>
    <w:bookmarkEnd w:id="575"/>
    <w:bookmarkStart w:name="z628" w:id="576"/>
    <w:p>
      <w:pPr>
        <w:spacing w:after="0"/>
        <w:ind w:left="0"/>
        <w:jc w:val="both"/>
      </w:pPr>
      <w:r>
        <w:rPr>
          <w:rFonts w:ascii="Times New Roman"/>
          <w:b w:val="false"/>
          <w:i w:val="false"/>
          <w:color w:val="000000"/>
          <w:sz w:val="28"/>
        </w:rPr>
        <w:t>
      2. Руководитель структурного подразделения по бюджетному учету уполномоченного органа по исполнению бюджета в своей работе руководствуется настоящими Правилами.</w:t>
      </w:r>
    </w:p>
    <w:bookmarkEnd w:id="576"/>
    <w:bookmarkStart w:name="z629" w:id="577"/>
    <w:p>
      <w:pPr>
        <w:spacing w:after="0"/>
        <w:ind w:left="0"/>
        <w:jc w:val="both"/>
      </w:pPr>
      <w:r>
        <w:rPr>
          <w:rFonts w:ascii="Times New Roman"/>
          <w:b w:val="false"/>
          <w:i w:val="false"/>
          <w:color w:val="000000"/>
          <w:sz w:val="28"/>
        </w:rPr>
        <w:t>
      3. Руководитель структурного подразделения по бюджетному учету уполномоченного органа по исполнению бюджета осуществляет контроль и обеспечивает отражение на счетах бюджетного учета всех осуществляемых уполномоченным органом по исполнению бюджета операций по исполнению бюджета, составление отчетов об исполнении бюджетов.</w:t>
      </w:r>
    </w:p>
    <w:bookmarkEnd w:id="577"/>
    <w:bookmarkStart w:name="z630" w:id="578"/>
    <w:p>
      <w:pPr>
        <w:spacing w:after="0"/>
        <w:ind w:left="0"/>
        <w:jc w:val="both"/>
      </w:pPr>
      <w:r>
        <w:rPr>
          <w:rFonts w:ascii="Times New Roman"/>
          <w:b w:val="false"/>
          <w:i w:val="false"/>
          <w:color w:val="000000"/>
          <w:sz w:val="28"/>
        </w:rPr>
        <w:t>
      4. Руководитель структурного подразделения по бюджетному учету уполномоченного органа по исполнению бюджета не принимает к исполнению и оформлению документы по операциям, противоречащим бюджетному законодательству Республики Казахстан и нарушающим финансовую дисциплину.</w:t>
      </w:r>
    </w:p>
    <w:bookmarkEnd w:id="578"/>
    <w:bookmarkStart w:name="z631" w:id="579"/>
    <w:p>
      <w:pPr>
        <w:spacing w:after="0"/>
        <w:ind w:left="0"/>
        <w:jc w:val="both"/>
      </w:pPr>
      <w:r>
        <w:rPr>
          <w:rFonts w:ascii="Times New Roman"/>
          <w:b w:val="false"/>
          <w:i w:val="false"/>
          <w:color w:val="000000"/>
          <w:sz w:val="28"/>
        </w:rPr>
        <w:t>
      5. При ведении бюджетного учета руководитель структурного подразделения по бюджетному учету уполномоченного органа по исполнению бюджета определяет служебные обязанности для работников соответствующего структурного подразделения по бюджетному учету и обеспечивает контроль за их выполнением.</w:t>
      </w:r>
    </w:p>
    <w:bookmarkEnd w:id="579"/>
    <w:bookmarkStart w:name="z632" w:id="580"/>
    <w:p>
      <w:pPr>
        <w:spacing w:after="0"/>
        <w:ind w:left="0"/>
        <w:jc w:val="left"/>
      </w:pPr>
      <w:r>
        <w:rPr>
          <w:rFonts w:ascii="Times New Roman"/>
          <w:b/>
          <w:i w:val="false"/>
          <w:color w:val="000000"/>
        </w:rPr>
        <w:t xml:space="preserve"> Глава 2. Документы учета</w:t>
      </w:r>
    </w:p>
    <w:bookmarkEnd w:id="580"/>
    <w:bookmarkStart w:name="z633" w:id="581"/>
    <w:p>
      <w:pPr>
        <w:spacing w:after="0"/>
        <w:ind w:left="0"/>
        <w:jc w:val="both"/>
      </w:pPr>
      <w:r>
        <w:rPr>
          <w:rFonts w:ascii="Times New Roman"/>
          <w:b w:val="false"/>
          <w:i w:val="false"/>
          <w:color w:val="000000"/>
          <w:sz w:val="28"/>
        </w:rPr>
        <w:t xml:space="preserve">
      6. Документы бюджетного учета, предоставляемые органами государственного казначейства посредством системы электронного документооборота (далее – электронный документооборот) в соответствии с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 формируются в электронном виде посредством интегрированной цифровой системы казначейства, удостоверяются электронной цифровой подписью органов государственного казначейства и уполномоченных органов по исполнению бюджета.</w:t>
      </w:r>
    </w:p>
    <w:bookmarkEnd w:id="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финансов РК от 10.06.2026 </w:t>
      </w:r>
      <w:r>
        <w:rPr>
          <w:rFonts w:ascii="Times New Roman"/>
          <w:b w:val="false"/>
          <w:i w:val="false"/>
          <w:color w:val="000000"/>
          <w:sz w:val="28"/>
        </w:rPr>
        <w:t xml:space="preserve">№ 391 </w:t>
      </w:r>
      <w:r>
        <w:rPr>
          <w:rFonts w:ascii="Times New Roman"/>
          <w:b w:val="false"/>
          <w:i w:val="false"/>
          <w:color w:val="ff0000"/>
          <w:sz w:val="28"/>
        </w:rPr>
        <w:t>(вводится в действие c 12.07.2026).</w:t>
      </w:r>
      <w:r>
        <w:br/>
      </w:r>
      <w:r>
        <w:rPr>
          <w:rFonts w:ascii="Times New Roman"/>
          <w:b w:val="false"/>
          <w:i w:val="false"/>
          <w:color w:val="000000"/>
          <w:sz w:val="28"/>
        </w:rPr>
        <w:t>
</w:t>
      </w:r>
    </w:p>
    <w:bookmarkStart w:name="z634" w:id="582"/>
    <w:p>
      <w:pPr>
        <w:spacing w:after="0"/>
        <w:ind w:left="0"/>
        <w:jc w:val="both"/>
      </w:pPr>
      <w:r>
        <w:rPr>
          <w:rFonts w:ascii="Times New Roman"/>
          <w:b w:val="false"/>
          <w:i w:val="false"/>
          <w:color w:val="000000"/>
          <w:sz w:val="28"/>
        </w:rPr>
        <w:t>
      7. Первичные учетные документы, представленные органами государственного казначейства в соответствии с Правилами казначейского исполнения бюджета и его кассового обслуживания, определяемые уполномоченным органом по исполнению бюджета в соответствии с пунктом 8 статьи 101 Бюджетного кодекса, проверяются уполномоченными органами по исполнению бюджета на правильность отражения оборотов и остатков по контрольным счетам наличности соответствующих бюджетов, после чего принимаются к исполнению и учету.</w:t>
      </w:r>
    </w:p>
    <w:bookmarkEnd w:id="582"/>
    <w:bookmarkStart w:name="z635" w:id="583"/>
    <w:p>
      <w:pPr>
        <w:spacing w:after="0"/>
        <w:ind w:left="0"/>
        <w:jc w:val="both"/>
      </w:pPr>
      <w:r>
        <w:rPr>
          <w:rFonts w:ascii="Times New Roman"/>
          <w:b w:val="false"/>
          <w:i w:val="false"/>
          <w:color w:val="000000"/>
          <w:sz w:val="28"/>
        </w:rPr>
        <w:t>
      8. Для ежедневного учета исполнения местных бюджетов, органы государственного казначейства предоставляют посредством электронного документооборота местным уполномоченным органам по исполнению бюджета отчеты по форме 5-34А "Отчет об остатках на контрольных счетах наличности платных услуг, благотворительной помощи, временного размещения денег, реконвертации внешнего займа или связанного гранта, субъектов квазигосударственного сектора, операторов финансовой поддержки и государственных закупок" в своде по соответствующему местному бюджету.</w:t>
      </w:r>
    </w:p>
    <w:bookmarkEnd w:id="583"/>
    <w:bookmarkStart w:name="z636" w:id="584"/>
    <w:p>
      <w:pPr>
        <w:spacing w:after="0"/>
        <w:ind w:left="0"/>
        <w:jc w:val="both"/>
      </w:pPr>
      <w:r>
        <w:rPr>
          <w:rFonts w:ascii="Times New Roman"/>
          <w:b w:val="false"/>
          <w:i w:val="false"/>
          <w:color w:val="000000"/>
          <w:sz w:val="28"/>
        </w:rPr>
        <w:t>
      9. Местные уполномоченные органы по исполнению бюджета осуществляют сверку оборотов за день по формам отчетности 2-19, 5-20, 5-34, 5-34А, 5-52:</w:t>
      </w:r>
    </w:p>
    <w:bookmarkEnd w:id="584"/>
    <w:bookmarkStart w:name="z637" w:id="585"/>
    <w:p>
      <w:pPr>
        <w:spacing w:after="0"/>
        <w:ind w:left="0"/>
        <w:jc w:val="both"/>
      </w:pPr>
      <w:r>
        <w:rPr>
          <w:rFonts w:ascii="Times New Roman"/>
          <w:b w:val="false"/>
          <w:i w:val="false"/>
          <w:color w:val="000000"/>
          <w:sz w:val="28"/>
        </w:rPr>
        <w:t>
      общая сумма строки "Итого" по столбцам "Входящий остаток", "Дебет", "Кредит", "Исходящий остаток" отчета по формам 5-34, 5-34А за день должна быть равна общей сумме строк "Входящий остаток", "Исходящий остаток", "Итого" по столбцам "Дебет", "Кредит" отчета по форме 5-20 за день;</w:t>
      </w:r>
    </w:p>
    <w:bookmarkEnd w:id="585"/>
    <w:bookmarkStart w:name="z638" w:id="586"/>
    <w:p>
      <w:pPr>
        <w:spacing w:after="0"/>
        <w:ind w:left="0"/>
        <w:jc w:val="both"/>
      </w:pPr>
      <w:r>
        <w:rPr>
          <w:rFonts w:ascii="Times New Roman"/>
          <w:b w:val="false"/>
          <w:i w:val="false"/>
          <w:color w:val="000000"/>
          <w:sz w:val="28"/>
        </w:rPr>
        <w:t>
      сумма разницы между суммами строки "Распределение доходов" по столбцу "Дебет" и строки "Распределение доходов" по столбцу "Кредит" отчета по форме 5-20 за день должна быть равна сумме строки соответствующего бюджета столбца, отражающего сумму поступлений за день в данный бюджет, отчета по форме 2-19;</w:t>
      </w:r>
    </w:p>
    <w:bookmarkEnd w:id="586"/>
    <w:bookmarkStart w:name="z639" w:id="587"/>
    <w:p>
      <w:pPr>
        <w:spacing w:after="0"/>
        <w:ind w:left="0"/>
        <w:jc w:val="both"/>
      </w:pPr>
      <w:r>
        <w:rPr>
          <w:rFonts w:ascii="Times New Roman"/>
          <w:b w:val="false"/>
          <w:i w:val="false"/>
          <w:color w:val="000000"/>
          <w:sz w:val="28"/>
        </w:rPr>
        <w:t>
      сумма строки "Итого" по столбцу "Исходящий остаток" отчета по форме 5-34 по соответствующему бюджету равняется сумме разницы строки "Итого" по столбцу соответствующего бюджета (поступления соответствующего бюджета с начала года) отчета по форме 2-19 и строки "Всего по отчету" по столбцу "Расходы с начала года" отчета по форме 5-52 "Сводный отчет по расходам";</w:t>
      </w:r>
    </w:p>
    <w:bookmarkEnd w:id="587"/>
    <w:bookmarkStart w:name="z640" w:id="588"/>
    <w:p>
      <w:pPr>
        <w:spacing w:after="0"/>
        <w:ind w:left="0"/>
        <w:jc w:val="both"/>
      </w:pPr>
      <w:r>
        <w:rPr>
          <w:rFonts w:ascii="Times New Roman"/>
          <w:b w:val="false"/>
          <w:i w:val="false"/>
          <w:color w:val="000000"/>
          <w:sz w:val="28"/>
        </w:rPr>
        <w:t>
      сумма строки "Итого" по столбцу "Входящий остаток" отчета по форме 5-34 за день должна соответствовать сумме строки "Итого" по столбцу "Исходящий остаток" отчета по форме 5-34 предыдущего операционного дня.</w:t>
      </w:r>
    </w:p>
    <w:bookmarkEnd w:id="588"/>
    <w:bookmarkStart w:name="z641" w:id="589"/>
    <w:p>
      <w:pPr>
        <w:spacing w:after="0"/>
        <w:ind w:left="0"/>
        <w:jc w:val="left"/>
      </w:pPr>
      <w:r>
        <w:rPr>
          <w:rFonts w:ascii="Times New Roman"/>
          <w:b/>
          <w:i w:val="false"/>
          <w:color w:val="000000"/>
        </w:rPr>
        <w:t xml:space="preserve"> Глава 3. Регистры учета исполнения бюджетов</w:t>
      </w:r>
    </w:p>
    <w:bookmarkEnd w:id="589"/>
    <w:bookmarkStart w:name="z642" w:id="590"/>
    <w:p>
      <w:pPr>
        <w:spacing w:after="0"/>
        <w:ind w:left="0"/>
        <w:jc w:val="both"/>
      </w:pPr>
      <w:r>
        <w:rPr>
          <w:rFonts w:ascii="Times New Roman"/>
          <w:b w:val="false"/>
          <w:i w:val="false"/>
          <w:color w:val="000000"/>
          <w:sz w:val="28"/>
        </w:rPr>
        <w:t>
      10. Учет операций по исполнению бюджетов ведется в следующих учетных регистрах:</w:t>
      </w:r>
    </w:p>
    <w:bookmarkEnd w:id="590"/>
    <w:bookmarkStart w:name="z643" w:id="591"/>
    <w:p>
      <w:pPr>
        <w:spacing w:after="0"/>
        <w:ind w:left="0"/>
        <w:jc w:val="both"/>
      </w:pPr>
      <w:r>
        <w:rPr>
          <w:rFonts w:ascii="Times New Roman"/>
          <w:b w:val="false"/>
          <w:i w:val="false"/>
          <w:color w:val="000000"/>
          <w:sz w:val="28"/>
        </w:rPr>
        <w:t>
      книга "Журнал-главная" по форме, согласно приложению 1 к настоящим Правилам;</w:t>
      </w:r>
    </w:p>
    <w:bookmarkEnd w:id="591"/>
    <w:bookmarkStart w:name="z644" w:id="592"/>
    <w:p>
      <w:pPr>
        <w:spacing w:after="0"/>
        <w:ind w:left="0"/>
        <w:jc w:val="both"/>
      </w:pPr>
      <w:r>
        <w:rPr>
          <w:rFonts w:ascii="Times New Roman"/>
          <w:b w:val="false"/>
          <w:i w:val="false"/>
          <w:color w:val="000000"/>
          <w:sz w:val="28"/>
        </w:rPr>
        <w:t>
      мемориальный ордер по единому казначейскому счету по форме, согласно приложению 2 к настоящим Правилам;</w:t>
      </w:r>
    </w:p>
    <w:bookmarkEnd w:id="592"/>
    <w:bookmarkStart w:name="z645" w:id="593"/>
    <w:p>
      <w:pPr>
        <w:spacing w:after="0"/>
        <w:ind w:left="0"/>
        <w:jc w:val="both"/>
      </w:pPr>
      <w:r>
        <w:rPr>
          <w:rFonts w:ascii="Times New Roman"/>
          <w:b w:val="false"/>
          <w:i w:val="false"/>
          <w:color w:val="000000"/>
          <w:sz w:val="28"/>
        </w:rPr>
        <w:t>
      мемориальный ордер по форме, согласно приложению 3 к настоящим Правилам;</w:t>
      </w:r>
    </w:p>
    <w:bookmarkEnd w:id="593"/>
    <w:bookmarkStart w:name="z646" w:id="594"/>
    <w:p>
      <w:pPr>
        <w:spacing w:after="0"/>
        <w:ind w:left="0"/>
        <w:jc w:val="both"/>
      </w:pPr>
      <w:r>
        <w:rPr>
          <w:rFonts w:ascii="Times New Roman"/>
          <w:b w:val="false"/>
          <w:i w:val="false"/>
          <w:color w:val="000000"/>
          <w:sz w:val="28"/>
        </w:rPr>
        <w:t>
      расшифровка по счетам по форме, согласно приложению 4 к настоящим Правилам (предназначен для учета контрольных счетов наличности платных услуг, благотворительной помощи, временного размещения денег, целевого финансирования, реконвертации внешнего займа или связанного гранта, Национального фонда Республики Казахстан (далее – Национальный фонд), Фонда компенсации потерпевшим, Фонда социального медицинского страхования, Специального государственного фонда, центрального и (или) местного уполномоченных органов соответствующей сферы,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автономных организаций образования, бюджетных кредитов, единого оператора в сфере государственных закупок, счетов сумм до выяснения, счета вознаграждения на остаток денег, находящихся на едином казначейском счете;</w:t>
      </w:r>
    </w:p>
    <w:bookmarkEnd w:id="594"/>
    <w:bookmarkStart w:name="z647" w:id="595"/>
    <w:p>
      <w:pPr>
        <w:spacing w:after="0"/>
        <w:ind w:left="0"/>
        <w:jc w:val="both"/>
      </w:pPr>
      <w:r>
        <w:rPr>
          <w:rFonts w:ascii="Times New Roman"/>
          <w:b w:val="false"/>
          <w:i w:val="false"/>
          <w:color w:val="000000"/>
          <w:sz w:val="28"/>
        </w:rPr>
        <w:t>
      расшифровка размещенных с единого казначейского счета сумм депозиты по форме, согласно приложению 5 к настоящим Правилам;</w:t>
      </w:r>
    </w:p>
    <w:bookmarkEnd w:id="595"/>
    <w:bookmarkStart w:name="z648" w:id="596"/>
    <w:p>
      <w:pPr>
        <w:spacing w:after="0"/>
        <w:ind w:left="0"/>
        <w:jc w:val="both"/>
      </w:pPr>
      <w:r>
        <w:rPr>
          <w:rFonts w:ascii="Times New Roman"/>
          <w:b w:val="false"/>
          <w:i w:val="false"/>
          <w:color w:val="000000"/>
          <w:sz w:val="28"/>
        </w:rPr>
        <w:t>
      расшифровка по поступлениям и расходам бюджета по форме, согласно приложению 6 к настоящим Правилам;</w:t>
      </w:r>
    </w:p>
    <w:bookmarkEnd w:id="596"/>
    <w:bookmarkStart w:name="z649" w:id="597"/>
    <w:p>
      <w:pPr>
        <w:spacing w:after="0"/>
        <w:ind w:left="0"/>
        <w:jc w:val="both"/>
      </w:pPr>
      <w:r>
        <w:rPr>
          <w:rFonts w:ascii="Times New Roman"/>
          <w:b w:val="false"/>
          <w:i w:val="false"/>
          <w:color w:val="000000"/>
          <w:sz w:val="28"/>
        </w:rPr>
        <w:t>
      баланс государственного казначейства по форме № 1, согласно приложению 7 к настоящим Правилам;</w:t>
      </w:r>
    </w:p>
    <w:bookmarkEnd w:id="597"/>
    <w:bookmarkStart w:name="z650" w:id="598"/>
    <w:p>
      <w:pPr>
        <w:spacing w:after="0"/>
        <w:ind w:left="0"/>
        <w:jc w:val="both"/>
      </w:pPr>
      <w:r>
        <w:rPr>
          <w:rFonts w:ascii="Times New Roman"/>
          <w:b w:val="false"/>
          <w:i w:val="false"/>
          <w:color w:val="000000"/>
          <w:sz w:val="28"/>
        </w:rPr>
        <w:t>
      баланс исполнения местного бюджета по форме № 1-М, согласно приложению 8 к настоящим Правилам;</w:t>
      </w:r>
    </w:p>
    <w:bookmarkEnd w:id="598"/>
    <w:bookmarkStart w:name="z651" w:id="599"/>
    <w:p>
      <w:pPr>
        <w:spacing w:after="0"/>
        <w:ind w:left="0"/>
        <w:jc w:val="both"/>
      </w:pPr>
      <w:r>
        <w:rPr>
          <w:rFonts w:ascii="Times New Roman"/>
          <w:b w:val="false"/>
          <w:i w:val="false"/>
          <w:color w:val="000000"/>
          <w:sz w:val="28"/>
        </w:rPr>
        <w:t>
      отчет о движении денег на Едином казначейском счете по форме № 2, согласно приложению 9 к настоящим Правилам;</w:t>
      </w:r>
    </w:p>
    <w:bookmarkEnd w:id="599"/>
    <w:bookmarkStart w:name="z652" w:id="600"/>
    <w:p>
      <w:pPr>
        <w:spacing w:after="0"/>
        <w:ind w:left="0"/>
        <w:jc w:val="both"/>
      </w:pPr>
      <w:r>
        <w:rPr>
          <w:rFonts w:ascii="Times New Roman"/>
          <w:b w:val="false"/>
          <w:i w:val="false"/>
          <w:color w:val="000000"/>
          <w:sz w:val="28"/>
        </w:rPr>
        <w:t>
      отчет о государственном и гарантированном государством долге, долг по поручительствам государства по форме № 3, согласно приложению 10 к настоящим Правилам;</w:t>
      </w:r>
    </w:p>
    <w:bookmarkEnd w:id="600"/>
    <w:bookmarkStart w:name="z653" w:id="601"/>
    <w:p>
      <w:pPr>
        <w:spacing w:after="0"/>
        <w:ind w:left="0"/>
        <w:jc w:val="both"/>
      </w:pPr>
      <w:r>
        <w:rPr>
          <w:rFonts w:ascii="Times New Roman"/>
          <w:b w:val="false"/>
          <w:i w:val="false"/>
          <w:color w:val="000000"/>
          <w:sz w:val="28"/>
        </w:rPr>
        <w:t>
      отчет по внешним займам и связанным грантам по форме № 4, согласно приложению 11 к настоящим Правилам;</w:t>
      </w:r>
    </w:p>
    <w:bookmarkEnd w:id="601"/>
    <w:bookmarkStart w:name="z654" w:id="602"/>
    <w:p>
      <w:pPr>
        <w:spacing w:after="0"/>
        <w:ind w:left="0"/>
        <w:jc w:val="both"/>
      </w:pPr>
      <w:r>
        <w:rPr>
          <w:rFonts w:ascii="Times New Roman"/>
          <w:b w:val="false"/>
          <w:i w:val="false"/>
          <w:color w:val="000000"/>
          <w:sz w:val="28"/>
        </w:rPr>
        <w:t>
      информация по расходованию резерва Правительства Республики Казахстан и местных исполнительных органов по форме, согласно приложению 12 к настоящим Правилам;</w:t>
      </w:r>
    </w:p>
    <w:bookmarkEnd w:id="602"/>
    <w:bookmarkStart w:name="z655" w:id="603"/>
    <w:p>
      <w:pPr>
        <w:spacing w:after="0"/>
        <w:ind w:left="0"/>
        <w:jc w:val="both"/>
      </w:pPr>
      <w:r>
        <w:rPr>
          <w:rFonts w:ascii="Times New Roman"/>
          <w:b w:val="false"/>
          <w:i w:val="false"/>
          <w:color w:val="000000"/>
          <w:sz w:val="28"/>
        </w:rPr>
        <w:t>
      сведения об остатках на счетах для учета сумм аккредитивов государственных учреждений по форме, согласно приложению 13 к настоящим Правилам;</w:t>
      </w:r>
    </w:p>
    <w:bookmarkEnd w:id="603"/>
    <w:bookmarkStart w:name="z656" w:id="604"/>
    <w:p>
      <w:pPr>
        <w:spacing w:after="0"/>
        <w:ind w:left="0"/>
        <w:jc w:val="both"/>
      </w:pPr>
      <w:r>
        <w:rPr>
          <w:rFonts w:ascii="Times New Roman"/>
          <w:b w:val="false"/>
          <w:i w:val="false"/>
          <w:color w:val="000000"/>
          <w:sz w:val="28"/>
        </w:rPr>
        <w:t>
      отчет о закрытии операционного дня по счетам в иностранной валюте по форме № 5, согласно приложению 14 к настоящим Правилам;</w:t>
      </w:r>
    </w:p>
    <w:bookmarkEnd w:id="604"/>
    <w:bookmarkStart w:name="z657" w:id="605"/>
    <w:p>
      <w:pPr>
        <w:spacing w:after="0"/>
        <w:ind w:left="0"/>
        <w:jc w:val="both"/>
      </w:pPr>
      <w:r>
        <w:rPr>
          <w:rFonts w:ascii="Times New Roman"/>
          <w:b w:val="false"/>
          <w:i w:val="false"/>
          <w:color w:val="000000"/>
          <w:sz w:val="28"/>
        </w:rPr>
        <w:t>
      отчет о движении денег местного бюджета по форме № 2-М, согласно приложению 15 к настоящим Правилам;</w:t>
      </w:r>
    </w:p>
    <w:bookmarkEnd w:id="605"/>
    <w:bookmarkStart w:name="z658" w:id="606"/>
    <w:p>
      <w:pPr>
        <w:spacing w:after="0"/>
        <w:ind w:left="0"/>
        <w:jc w:val="both"/>
      </w:pPr>
      <w:r>
        <w:rPr>
          <w:rFonts w:ascii="Times New Roman"/>
          <w:b w:val="false"/>
          <w:i w:val="false"/>
          <w:color w:val="000000"/>
          <w:sz w:val="28"/>
        </w:rPr>
        <w:t>
      расшифровка по счетам в иностранной валюте по форме, согласно приложению 16 к настоящим Правилам;</w:t>
      </w:r>
    </w:p>
    <w:bookmarkEnd w:id="606"/>
    <w:bookmarkStart w:name="z659" w:id="607"/>
    <w:p>
      <w:pPr>
        <w:spacing w:after="0"/>
        <w:ind w:left="0"/>
        <w:jc w:val="both"/>
      </w:pPr>
      <w:r>
        <w:rPr>
          <w:rFonts w:ascii="Times New Roman"/>
          <w:b w:val="false"/>
          <w:i w:val="false"/>
          <w:color w:val="000000"/>
          <w:sz w:val="28"/>
        </w:rPr>
        <w:t xml:space="preserve">
      отчет о закрытии операционного дня в интегрированной цифровой системе казначейства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607"/>
    <w:bookmarkStart w:name="z660" w:id="608"/>
    <w:p>
      <w:pPr>
        <w:spacing w:after="0"/>
        <w:ind w:left="0"/>
        <w:jc w:val="both"/>
      </w:pPr>
      <w:r>
        <w:rPr>
          <w:rFonts w:ascii="Times New Roman"/>
          <w:b w:val="false"/>
          <w:i w:val="false"/>
          <w:color w:val="000000"/>
          <w:sz w:val="28"/>
        </w:rPr>
        <w:t>
      информация по расходованию средств внешних займов и связанных грантов в рамках инвестиционных проектов по форме, согласно приложению 18 к настоящим Правилам;</w:t>
      </w:r>
    </w:p>
    <w:bookmarkEnd w:id="608"/>
    <w:bookmarkStart w:name="z661" w:id="609"/>
    <w:p>
      <w:pPr>
        <w:spacing w:after="0"/>
        <w:ind w:left="0"/>
        <w:jc w:val="both"/>
      </w:pPr>
      <w:r>
        <w:rPr>
          <w:rFonts w:ascii="Times New Roman"/>
          <w:b w:val="false"/>
          <w:i w:val="false"/>
          <w:color w:val="000000"/>
          <w:sz w:val="28"/>
        </w:rPr>
        <w:t>
      справка по временно свободным бюджетным деньгам (депозитам), размещенным в Национальном Банке Республики Казахстан (далее – Национальный Банк), Национальном операторе почты и (или) банках второго уровня с Единого казначейского счета по форме, согласно приложению 19 к настоящим Правилам;</w:t>
      </w:r>
    </w:p>
    <w:bookmarkEnd w:id="609"/>
    <w:bookmarkStart w:name="z662" w:id="610"/>
    <w:p>
      <w:pPr>
        <w:spacing w:after="0"/>
        <w:ind w:left="0"/>
        <w:jc w:val="both"/>
      </w:pPr>
      <w:r>
        <w:rPr>
          <w:rFonts w:ascii="Times New Roman"/>
          <w:b w:val="false"/>
          <w:i w:val="false"/>
          <w:color w:val="000000"/>
          <w:sz w:val="28"/>
        </w:rPr>
        <w:t>
      информация по кредитам, предоставленным из бюджета по форме, согласно приложению 20 к настоящим Правилам.</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изменением, внесенным приказом Министра финансов РК от 10.06.2026 </w:t>
      </w:r>
      <w:r>
        <w:rPr>
          <w:rFonts w:ascii="Times New Roman"/>
          <w:b w:val="false"/>
          <w:i w:val="false"/>
          <w:color w:val="000000"/>
          <w:sz w:val="28"/>
        </w:rPr>
        <w:t xml:space="preserve">№391 </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663" w:id="611"/>
    <w:p>
      <w:pPr>
        <w:spacing w:after="0"/>
        <w:ind w:left="0"/>
        <w:jc w:val="both"/>
      </w:pPr>
      <w:r>
        <w:rPr>
          <w:rFonts w:ascii="Times New Roman"/>
          <w:b w:val="false"/>
          <w:i w:val="false"/>
          <w:color w:val="000000"/>
          <w:sz w:val="28"/>
        </w:rPr>
        <w:t>
      11. Первичными документами для учета исполнения республиканского и местных бюджетов для Государственного казначейства являются отчеты структурных подразделений согласно приложениям 10, 11, 12, 13, 14 и 17 к настоящим Правилам.</w:t>
      </w:r>
    </w:p>
    <w:bookmarkEnd w:id="611"/>
    <w:bookmarkStart w:name="z664" w:id="612"/>
    <w:p>
      <w:pPr>
        <w:spacing w:after="0"/>
        <w:ind w:left="0"/>
        <w:jc w:val="both"/>
      </w:pPr>
      <w:r>
        <w:rPr>
          <w:rFonts w:ascii="Times New Roman"/>
          <w:b w:val="false"/>
          <w:i w:val="false"/>
          <w:color w:val="000000"/>
          <w:sz w:val="28"/>
        </w:rPr>
        <w:t>
      Принятые к учету первичные документы оформляются мемориальными ордерами по всем операциям за день в течение 2 (двух) рабочих дней со дня получения, подписываются руководителем структурного подразделения по бюджетному учету уполномоченного органа по исполнению бюджета. Учет по внешним займам осуществляется по мере совершения операций.</w:t>
      </w:r>
    </w:p>
    <w:bookmarkEnd w:id="612"/>
    <w:bookmarkStart w:name="z665" w:id="613"/>
    <w:p>
      <w:pPr>
        <w:spacing w:after="0"/>
        <w:ind w:left="0"/>
        <w:jc w:val="both"/>
      </w:pPr>
      <w:r>
        <w:rPr>
          <w:rFonts w:ascii="Times New Roman"/>
          <w:b w:val="false"/>
          <w:i w:val="false"/>
          <w:color w:val="000000"/>
          <w:sz w:val="28"/>
        </w:rPr>
        <w:t>
      Записи в первичных документах должны производиться лишь такими пишущими средствами, которые обеспечивают сохранность записей в них в течение длительного времени.</w:t>
      </w:r>
    </w:p>
    <w:bookmarkEnd w:id="613"/>
    <w:bookmarkStart w:name="z666" w:id="614"/>
    <w:p>
      <w:pPr>
        <w:spacing w:after="0"/>
        <w:ind w:left="0"/>
        <w:jc w:val="both"/>
      </w:pPr>
      <w:r>
        <w:rPr>
          <w:rFonts w:ascii="Times New Roman"/>
          <w:b w:val="false"/>
          <w:i w:val="false"/>
          <w:color w:val="000000"/>
          <w:sz w:val="28"/>
        </w:rPr>
        <w:t>
      Мемориальные ордера до записи в учетных регистрах - нумеруются с номера один в последовательном порядке за каждый месяц в отдельности.</w:t>
      </w:r>
    </w:p>
    <w:bookmarkEnd w:id="614"/>
    <w:bookmarkStart w:name="z667" w:id="615"/>
    <w:p>
      <w:pPr>
        <w:spacing w:after="0"/>
        <w:ind w:left="0"/>
        <w:jc w:val="both"/>
      </w:pPr>
      <w:r>
        <w:rPr>
          <w:rFonts w:ascii="Times New Roman"/>
          <w:b w:val="false"/>
          <w:i w:val="false"/>
          <w:color w:val="000000"/>
          <w:sz w:val="28"/>
        </w:rPr>
        <w:t>
      Расшифровки формируются ежедневно за исключением расшифровки размещенных сумм депозитов, которая формируется после совершения операций по размещению денег в депозиты или возврату основной суммы депозитов, и являются приложениями к мемориальным ордерам.</w:t>
      </w:r>
    </w:p>
    <w:bookmarkEnd w:id="615"/>
    <w:bookmarkStart w:name="z668" w:id="616"/>
    <w:p>
      <w:pPr>
        <w:spacing w:after="0"/>
        <w:ind w:left="0"/>
        <w:jc w:val="both"/>
      </w:pPr>
      <w:r>
        <w:rPr>
          <w:rFonts w:ascii="Times New Roman"/>
          <w:b w:val="false"/>
          <w:i w:val="false"/>
          <w:color w:val="000000"/>
          <w:sz w:val="28"/>
        </w:rPr>
        <w:t>
      12. В книге "Журнал-главная" объединяются хронологические и систематические записи по субсчетам бюджетного учета исполнения бюджетов.</w:t>
      </w:r>
    </w:p>
    <w:bookmarkEnd w:id="616"/>
    <w:bookmarkStart w:name="z669" w:id="617"/>
    <w:p>
      <w:pPr>
        <w:spacing w:after="0"/>
        <w:ind w:left="0"/>
        <w:jc w:val="both"/>
      </w:pPr>
      <w:r>
        <w:rPr>
          <w:rFonts w:ascii="Times New Roman"/>
          <w:b w:val="false"/>
          <w:i w:val="false"/>
          <w:color w:val="000000"/>
          <w:sz w:val="28"/>
        </w:rPr>
        <w:t>
      При открытии книги на новый финансовый год по первой строке записываются суммы остатков по субсчетам за истекший год. Суммы актива баланса записываются в дебет, а суммы пассива – в кредит соответствующих субсчетов книги.</w:t>
      </w:r>
    </w:p>
    <w:bookmarkEnd w:id="617"/>
    <w:bookmarkStart w:name="z670" w:id="618"/>
    <w:p>
      <w:pPr>
        <w:spacing w:after="0"/>
        <w:ind w:left="0"/>
        <w:jc w:val="both"/>
      </w:pPr>
      <w:r>
        <w:rPr>
          <w:rFonts w:ascii="Times New Roman"/>
          <w:b w:val="false"/>
          <w:i w:val="false"/>
          <w:color w:val="000000"/>
          <w:sz w:val="28"/>
        </w:rPr>
        <w:t>
      Остатки на начало года по отдельным субсчетам должны соответствовать записям на начало года в регистрах аналитического учета.</w:t>
      </w:r>
    </w:p>
    <w:bookmarkEnd w:id="618"/>
    <w:bookmarkStart w:name="z671" w:id="619"/>
    <w:p>
      <w:pPr>
        <w:spacing w:after="0"/>
        <w:ind w:left="0"/>
        <w:jc w:val="both"/>
      </w:pPr>
      <w:r>
        <w:rPr>
          <w:rFonts w:ascii="Times New Roman"/>
          <w:b w:val="false"/>
          <w:i w:val="false"/>
          <w:color w:val="000000"/>
          <w:sz w:val="28"/>
        </w:rPr>
        <w:t>
      Записи в книгу "Журнал-главная" производятся на основании мемориального ордера и приложенных к нему документов, являющихся основанием для его заполнения.</w:t>
      </w:r>
    </w:p>
    <w:bookmarkEnd w:id="619"/>
    <w:bookmarkStart w:name="z672" w:id="620"/>
    <w:p>
      <w:pPr>
        <w:spacing w:after="0"/>
        <w:ind w:left="0"/>
        <w:jc w:val="both"/>
      </w:pPr>
      <w:r>
        <w:rPr>
          <w:rFonts w:ascii="Times New Roman"/>
          <w:b w:val="false"/>
          <w:i w:val="false"/>
          <w:color w:val="000000"/>
          <w:sz w:val="28"/>
        </w:rPr>
        <w:t>
      В книге "Журнал-главная" подсчитывается общий итог оборотов за месяц и выводятся по всем субсчетам дебетовые или кредитовые остатки на начало следующего месяца.</w:t>
      </w:r>
    </w:p>
    <w:bookmarkEnd w:id="620"/>
    <w:bookmarkStart w:name="z673" w:id="621"/>
    <w:p>
      <w:pPr>
        <w:spacing w:after="0"/>
        <w:ind w:left="0"/>
        <w:jc w:val="both"/>
      </w:pPr>
      <w:r>
        <w:rPr>
          <w:rFonts w:ascii="Times New Roman"/>
          <w:b w:val="false"/>
          <w:i w:val="false"/>
          <w:color w:val="000000"/>
          <w:sz w:val="28"/>
        </w:rPr>
        <w:t>
      На основании сумм остатков по субсчетам, выведенным в книге "Журнал-главная", составляется баланс по состоянию на 1 июля текущего года и на 1 января года, следующего за отчетным, который подписывается руководителем уполномоченного органа по исполнению бюджета и руководителем структурного подразделения по бюджетному учету уполномоченного органа по исполнению бюджета.</w:t>
      </w:r>
    </w:p>
    <w:bookmarkEnd w:id="621"/>
    <w:bookmarkStart w:name="z674" w:id="622"/>
    <w:p>
      <w:pPr>
        <w:spacing w:after="0"/>
        <w:ind w:left="0"/>
        <w:jc w:val="both"/>
      </w:pPr>
      <w:r>
        <w:rPr>
          <w:rFonts w:ascii="Times New Roman"/>
          <w:b w:val="false"/>
          <w:i w:val="false"/>
          <w:color w:val="000000"/>
          <w:sz w:val="28"/>
        </w:rPr>
        <w:t>
      Регистры учета на предстоящий год подготавливаются не позднее 31 декабря текущего финансового года.</w:t>
      </w:r>
    </w:p>
    <w:bookmarkEnd w:id="622"/>
    <w:bookmarkStart w:name="z675" w:id="623"/>
    <w:p>
      <w:pPr>
        <w:spacing w:after="0"/>
        <w:ind w:left="0"/>
        <w:jc w:val="both"/>
      </w:pPr>
      <w:r>
        <w:rPr>
          <w:rFonts w:ascii="Times New Roman"/>
          <w:b w:val="false"/>
          <w:i w:val="false"/>
          <w:color w:val="000000"/>
          <w:sz w:val="28"/>
        </w:rPr>
        <w:t>
      Баланс государственного казначейства отражает остатки денег на едином казначейском счете, контрольных счетах наличности республиканского и местных бюджетов, на счете внешних займов, на контрольных счетах наличности платных услуг, благотворительной помощи, временного размещения денег, целевого финансирования, реконвертации внешнего займа или связанного гранта, Национального фонда, Фонда компенсации потерпевшим, Фонда социального медицинского страхования, Специального государственного фонда, центрального и (или) местного уполномоченных органов соответствующей сферы,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автономных организаций образования, бюджетных кредитов, единого оператора в сфере государственных закупок, на счетах в иностранной валюте, на счетах сумм до выяснения, на счете вознаграждения на остаток денег, находящихся на едином казначейском счете, на счете по деньгам в расчетах, по недостачам местных бюджетов, по размещению в депозиты Национального Банка, Национальном операторе почты и (или) банках второго уровня.</w:t>
      </w:r>
    </w:p>
    <w:bookmarkEnd w:id="623"/>
    <w:bookmarkStart w:name="z676" w:id="624"/>
    <w:p>
      <w:pPr>
        <w:spacing w:after="0"/>
        <w:ind w:left="0"/>
        <w:jc w:val="both"/>
      </w:pPr>
      <w:r>
        <w:rPr>
          <w:rFonts w:ascii="Times New Roman"/>
          <w:b w:val="false"/>
          <w:i w:val="false"/>
          <w:color w:val="000000"/>
          <w:sz w:val="28"/>
        </w:rPr>
        <w:t>
      Баланс исполнения местных бюджетов отражает остатки денег на контрольных счетов наличности соответствующих местных бюджетов, на соответствующих контрольных счетах наличности платных услуг, благотворительной помощи, временного размещения денег, субъектов квазигосударственного сектора, операторов финансовой поддержки, государственных закупок, местных уполномоченных органов соответствующей сферы и на счетах по недостачам местных бюджетов, на счете по внешним займам.</w:t>
      </w:r>
    </w:p>
    <w:bookmarkEnd w:id="624"/>
    <w:bookmarkStart w:name="z677" w:id="625"/>
    <w:p>
      <w:pPr>
        <w:spacing w:after="0"/>
        <w:ind w:left="0"/>
        <w:jc w:val="both"/>
      </w:pPr>
      <w:r>
        <w:rPr>
          <w:rFonts w:ascii="Times New Roman"/>
          <w:b w:val="false"/>
          <w:i w:val="false"/>
          <w:color w:val="000000"/>
          <w:sz w:val="28"/>
        </w:rPr>
        <w:t>
      До составления баланса производится сверка оборотов и остатков по аналитическим счетам с оборотами и остатками по счетам синтетического учета.</w:t>
      </w:r>
    </w:p>
    <w:bookmarkEnd w:id="625"/>
    <w:bookmarkStart w:name="z678" w:id="626"/>
    <w:p>
      <w:pPr>
        <w:spacing w:after="0"/>
        <w:ind w:left="0"/>
        <w:jc w:val="both"/>
      </w:pPr>
      <w:r>
        <w:rPr>
          <w:rFonts w:ascii="Times New Roman"/>
          <w:b w:val="false"/>
          <w:i w:val="false"/>
          <w:color w:val="000000"/>
          <w:sz w:val="28"/>
        </w:rPr>
        <w:t>
      В отчете о движении денег на едином казначейском счете по форме № 2, показываются остатки денег на начало года и конец отчетного периода, с отражением поступлений и выбытия денег в течение отчетного периода.</w:t>
      </w:r>
    </w:p>
    <w:bookmarkEnd w:id="626"/>
    <w:bookmarkStart w:name="z679" w:id="627"/>
    <w:p>
      <w:pPr>
        <w:spacing w:after="0"/>
        <w:ind w:left="0"/>
        <w:jc w:val="both"/>
      </w:pPr>
      <w:r>
        <w:rPr>
          <w:rFonts w:ascii="Times New Roman"/>
          <w:b w:val="false"/>
          <w:i w:val="false"/>
          <w:color w:val="000000"/>
          <w:sz w:val="28"/>
        </w:rPr>
        <w:t>
      13. Исправление ошибок, обнаруженных в записях учетных регистров за текущий финансовый год, производится в следующем порядке:</w:t>
      </w:r>
    </w:p>
    <w:bookmarkEnd w:id="627"/>
    <w:bookmarkStart w:name="z680" w:id="628"/>
    <w:p>
      <w:pPr>
        <w:spacing w:after="0"/>
        <w:ind w:left="0"/>
        <w:jc w:val="both"/>
      </w:pPr>
      <w:r>
        <w:rPr>
          <w:rFonts w:ascii="Times New Roman"/>
          <w:b w:val="false"/>
          <w:i w:val="false"/>
          <w:color w:val="000000"/>
          <w:sz w:val="28"/>
        </w:rPr>
        <w:t>
      обнаруженная ошибка за отчетный период до момента представления баланса, не требующая изменения мемориального ордера, исправляется путем зачеркивания тонкой чертой неправильных сумм и текста так, чтобы можно было прочитать зачеркнутое, и надписи над зачеркнутым новых правильных сумм и текста. Каждое исправление подтверждается подписями ответственных лиц с указанием даты исправления;</w:t>
      </w:r>
    </w:p>
    <w:bookmarkEnd w:id="628"/>
    <w:bookmarkStart w:name="z681" w:id="629"/>
    <w:p>
      <w:pPr>
        <w:spacing w:after="0"/>
        <w:ind w:left="0"/>
        <w:jc w:val="both"/>
      </w:pPr>
      <w:r>
        <w:rPr>
          <w:rFonts w:ascii="Times New Roman"/>
          <w:b w:val="false"/>
          <w:i w:val="false"/>
          <w:color w:val="000000"/>
          <w:sz w:val="28"/>
        </w:rPr>
        <w:t>
      обнаруженная ошибочная запись до момента представления баланса, вызванная ошибкой в мемориальном ордере, исправляется дополнительным мемориальным ордером. Аналогично исправляются ошибки, когда они обнаружены в записях учета за тот отчетный период, за который баланс уже представлен.</w:t>
      </w:r>
    </w:p>
    <w:bookmarkEnd w:id="629"/>
    <w:bookmarkStart w:name="z682" w:id="630"/>
    <w:p>
      <w:pPr>
        <w:spacing w:after="0"/>
        <w:ind w:left="0"/>
        <w:jc w:val="both"/>
      </w:pPr>
      <w:r>
        <w:rPr>
          <w:rFonts w:ascii="Times New Roman"/>
          <w:b w:val="false"/>
          <w:i w:val="false"/>
          <w:color w:val="000000"/>
          <w:sz w:val="28"/>
        </w:rPr>
        <w:t>
      14. По окончании финансового года, перед составлением баланса в регистрах учета просчитываются и сверяются итоги оборотов по субсчетам.</w:t>
      </w:r>
    </w:p>
    <w:bookmarkEnd w:id="630"/>
    <w:bookmarkStart w:name="z683" w:id="631"/>
    <w:p>
      <w:pPr>
        <w:spacing w:after="0"/>
        <w:ind w:left="0"/>
        <w:jc w:val="left"/>
      </w:pPr>
      <w:r>
        <w:rPr>
          <w:rFonts w:ascii="Times New Roman"/>
          <w:b/>
          <w:i w:val="false"/>
          <w:color w:val="000000"/>
        </w:rPr>
        <w:t xml:space="preserve"> Глава 4. Хранение первичных документов, учетных регистров и отчетов по исполнению бюджетов</w:t>
      </w:r>
    </w:p>
    <w:bookmarkEnd w:id="631"/>
    <w:bookmarkStart w:name="z684" w:id="632"/>
    <w:p>
      <w:pPr>
        <w:spacing w:after="0"/>
        <w:ind w:left="0"/>
        <w:jc w:val="both"/>
      </w:pPr>
      <w:r>
        <w:rPr>
          <w:rFonts w:ascii="Times New Roman"/>
          <w:b w:val="false"/>
          <w:i w:val="false"/>
          <w:color w:val="000000"/>
          <w:sz w:val="28"/>
        </w:rPr>
        <w:t>
      15. По истечении каждого отчетного месяца все мемориальные ордера вместе с относящимися к ним документами брошюруются в хронологическом порядке. При незначительном количестве листов брошюровка допускается в одну папку.</w:t>
      </w:r>
    </w:p>
    <w:bookmarkEnd w:id="632"/>
    <w:bookmarkStart w:name="z685" w:id="633"/>
    <w:p>
      <w:pPr>
        <w:spacing w:after="0"/>
        <w:ind w:left="0"/>
        <w:jc w:val="both"/>
      </w:pPr>
      <w:r>
        <w:rPr>
          <w:rFonts w:ascii="Times New Roman"/>
          <w:b w:val="false"/>
          <w:i w:val="false"/>
          <w:color w:val="000000"/>
          <w:sz w:val="28"/>
        </w:rPr>
        <w:t>
      На обложке указывается: наименование уполномоченного органа по исполнению бюджета, название и порядковый номер папки (дела), отчетный период – год и месяц, начальный и последний номера мемориальных ордеров, количество листов в деле.</w:t>
      </w:r>
    </w:p>
    <w:bookmarkEnd w:id="633"/>
    <w:bookmarkStart w:name="z686" w:id="634"/>
    <w:p>
      <w:pPr>
        <w:spacing w:after="0"/>
        <w:ind w:left="0"/>
        <w:jc w:val="both"/>
      </w:pPr>
      <w:r>
        <w:rPr>
          <w:rFonts w:ascii="Times New Roman"/>
          <w:b w:val="false"/>
          <w:i w:val="false"/>
          <w:color w:val="000000"/>
          <w:sz w:val="28"/>
        </w:rPr>
        <w:t>
      16. Сохранность первичных документов, учетных регистров, отчетов по исполнению бюджетов, оформление и передачу их в архив обеспечивает руководитель структурного подразделения по бюджетному учету уполномоченного органа по исполнению бюджета.</w:t>
      </w:r>
    </w:p>
    <w:bookmarkEnd w:id="634"/>
    <w:bookmarkStart w:name="z687" w:id="635"/>
    <w:p>
      <w:pPr>
        <w:spacing w:after="0"/>
        <w:ind w:left="0"/>
        <w:jc w:val="both"/>
      </w:pPr>
      <w:r>
        <w:rPr>
          <w:rFonts w:ascii="Times New Roman"/>
          <w:b w:val="false"/>
          <w:i w:val="false"/>
          <w:color w:val="000000"/>
          <w:sz w:val="28"/>
        </w:rPr>
        <w:t>
      Документы и регистры за текущий финансовый год хранятся отдельно от документов за прошлые годы.</w:t>
      </w:r>
    </w:p>
    <w:bookmarkEnd w:id="635"/>
    <w:bookmarkStart w:name="z688" w:id="636"/>
    <w:p>
      <w:pPr>
        <w:spacing w:after="0"/>
        <w:ind w:left="0"/>
        <w:jc w:val="both"/>
      </w:pPr>
      <w:r>
        <w:rPr>
          <w:rFonts w:ascii="Times New Roman"/>
          <w:b w:val="false"/>
          <w:i w:val="false"/>
          <w:color w:val="000000"/>
          <w:sz w:val="28"/>
        </w:rPr>
        <w:t>
      Хранение первичных документов, регистров учета на бумажных и электронных носителях, отчетов по исполнению бюджетов, программ электронной обработки учетных данных, расчетов к ним, других документов, а также сдача их в архив осуществляется в установленном Законом Республики Казахстан "О национальном архивном фонде и архивах" порядке.</w:t>
      </w:r>
    </w:p>
    <w:bookmarkEnd w:id="636"/>
    <w:bookmarkStart w:name="z689" w:id="637"/>
    <w:p>
      <w:pPr>
        <w:spacing w:after="0"/>
        <w:ind w:left="0"/>
        <w:jc w:val="left"/>
      </w:pPr>
      <w:r>
        <w:rPr>
          <w:rFonts w:ascii="Times New Roman"/>
          <w:b/>
          <w:i w:val="false"/>
          <w:color w:val="000000"/>
        </w:rPr>
        <w:t xml:space="preserve"> Глава 5. План счетов бюджетного учета</w:t>
      </w:r>
    </w:p>
    <w:bookmarkEnd w:id="637"/>
    <w:bookmarkStart w:name="z690" w:id="638"/>
    <w:p>
      <w:pPr>
        <w:spacing w:after="0"/>
        <w:ind w:left="0"/>
        <w:jc w:val="both"/>
      </w:pPr>
      <w:r>
        <w:rPr>
          <w:rFonts w:ascii="Times New Roman"/>
          <w:b w:val="false"/>
          <w:i w:val="false"/>
          <w:color w:val="000000"/>
          <w:sz w:val="28"/>
        </w:rPr>
        <w:t>
      17. Для учета операций по исполнению бюджетов уполномоченными органами по исполнению бюджета применяется план счетов согласно приложению 21 к настоящим Правилам.</w:t>
      </w:r>
    </w:p>
    <w:bookmarkEnd w:id="638"/>
    <w:bookmarkStart w:name="z691" w:id="639"/>
    <w:p>
      <w:pPr>
        <w:spacing w:after="0"/>
        <w:ind w:left="0"/>
        <w:jc w:val="both"/>
      </w:pPr>
      <w:r>
        <w:rPr>
          <w:rFonts w:ascii="Times New Roman"/>
          <w:b w:val="false"/>
          <w:i w:val="false"/>
          <w:color w:val="000000"/>
          <w:sz w:val="28"/>
        </w:rPr>
        <w:t>
      18. Корреспонденция счетов по операциям исполнения республиканского и местных бюджетов предусмотрена приложениями 22 и 23 к настоящим Правилам.</w:t>
      </w:r>
    </w:p>
    <w:bookmarkEnd w:id="639"/>
    <w:bookmarkStart w:name="z692" w:id="640"/>
    <w:p>
      <w:pPr>
        <w:spacing w:after="0"/>
        <w:ind w:left="0"/>
        <w:jc w:val="left"/>
      </w:pPr>
      <w:r>
        <w:rPr>
          <w:rFonts w:ascii="Times New Roman"/>
          <w:b/>
          <w:i w:val="false"/>
          <w:color w:val="000000"/>
        </w:rPr>
        <w:t xml:space="preserve"> Глава 6. Порядок учета операций по исполнению бюджета</w:t>
      </w:r>
    </w:p>
    <w:bookmarkEnd w:id="640"/>
    <w:bookmarkStart w:name="z693" w:id="641"/>
    <w:p>
      <w:pPr>
        <w:spacing w:after="0"/>
        <w:ind w:left="0"/>
        <w:jc w:val="both"/>
      </w:pPr>
      <w:r>
        <w:rPr>
          <w:rFonts w:ascii="Times New Roman"/>
          <w:b w:val="false"/>
          <w:i w:val="false"/>
          <w:color w:val="000000"/>
          <w:sz w:val="28"/>
        </w:rPr>
        <w:t>
      19. На счете 1 "Денежные средства" учитывается движение денег в национальной и иностранной валюте.</w:t>
      </w:r>
    </w:p>
    <w:bookmarkEnd w:id="641"/>
    <w:bookmarkStart w:name="z694" w:id="642"/>
    <w:p>
      <w:pPr>
        <w:spacing w:after="0"/>
        <w:ind w:left="0"/>
        <w:jc w:val="both"/>
      </w:pPr>
      <w:r>
        <w:rPr>
          <w:rFonts w:ascii="Times New Roman"/>
          <w:b w:val="false"/>
          <w:i w:val="false"/>
          <w:color w:val="000000"/>
          <w:sz w:val="28"/>
        </w:rPr>
        <w:t>
      Счет 1 подразделяется на субсчета:</w:t>
      </w:r>
    </w:p>
    <w:bookmarkEnd w:id="642"/>
    <w:bookmarkStart w:name="z695" w:id="643"/>
    <w:p>
      <w:pPr>
        <w:spacing w:after="0"/>
        <w:ind w:left="0"/>
        <w:jc w:val="both"/>
      </w:pPr>
      <w:r>
        <w:rPr>
          <w:rFonts w:ascii="Times New Roman"/>
          <w:b w:val="false"/>
          <w:i w:val="false"/>
          <w:color w:val="000000"/>
          <w:sz w:val="28"/>
        </w:rPr>
        <w:t>
      100 "Единый казначейский счет";</w:t>
      </w:r>
    </w:p>
    <w:bookmarkEnd w:id="643"/>
    <w:bookmarkStart w:name="z696" w:id="644"/>
    <w:p>
      <w:pPr>
        <w:spacing w:after="0"/>
        <w:ind w:left="0"/>
        <w:jc w:val="both"/>
      </w:pPr>
      <w:r>
        <w:rPr>
          <w:rFonts w:ascii="Times New Roman"/>
          <w:b w:val="false"/>
          <w:i w:val="false"/>
          <w:color w:val="000000"/>
          <w:sz w:val="28"/>
        </w:rPr>
        <w:t>
      110 "Деньги в расчетах";</w:t>
      </w:r>
    </w:p>
    <w:bookmarkEnd w:id="644"/>
    <w:bookmarkStart w:name="z697" w:id="645"/>
    <w:p>
      <w:pPr>
        <w:spacing w:after="0"/>
        <w:ind w:left="0"/>
        <w:jc w:val="both"/>
      </w:pPr>
      <w:r>
        <w:rPr>
          <w:rFonts w:ascii="Times New Roman"/>
          <w:b w:val="false"/>
          <w:i w:val="false"/>
          <w:color w:val="000000"/>
          <w:sz w:val="28"/>
        </w:rPr>
        <w:t>
      120 "Корреспондентские счета по видам иностранных валют".</w:t>
      </w:r>
    </w:p>
    <w:bookmarkEnd w:id="645"/>
    <w:bookmarkStart w:name="z698" w:id="646"/>
    <w:p>
      <w:pPr>
        <w:spacing w:after="0"/>
        <w:ind w:left="0"/>
        <w:jc w:val="both"/>
      </w:pPr>
      <w:r>
        <w:rPr>
          <w:rFonts w:ascii="Times New Roman"/>
          <w:b w:val="false"/>
          <w:i w:val="false"/>
          <w:color w:val="000000"/>
          <w:sz w:val="28"/>
        </w:rPr>
        <w:t>
      20. На субсчете 100 "Единый казначейский счет" учитываются операции по движению денег на Едином казначейском счете, открытом Государственному казначейству в Национальном Банке в национальной валюте для централизованного осуществления переводных операций и ведения их учета.</w:t>
      </w:r>
    </w:p>
    <w:bookmarkEnd w:id="646"/>
    <w:bookmarkStart w:name="z699" w:id="647"/>
    <w:p>
      <w:pPr>
        <w:spacing w:after="0"/>
        <w:ind w:left="0"/>
        <w:jc w:val="both"/>
      </w:pPr>
      <w:r>
        <w:rPr>
          <w:rFonts w:ascii="Times New Roman"/>
          <w:b w:val="false"/>
          <w:i w:val="false"/>
          <w:color w:val="000000"/>
          <w:sz w:val="28"/>
        </w:rPr>
        <w:t>
      При поступлении денег на единый казначейский счет производится запись по дебету субсчета 600 и кредиту субсчета 100.</w:t>
      </w:r>
    </w:p>
    <w:bookmarkEnd w:id="647"/>
    <w:bookmarkStart w:name="z700" w:id="648"/>
    <w:p>
      <w:pPr>
        <w:spacing w:after="0"/>
        <w:ind w:left="0"/>
        <w:jc w:val="both"/>
      </w:pPr>
      <w:r>
        <w:rPr>
          <w:rFonts w:ascii="Times New Roman"/>
          <w:b w:val="false"/>
          <w:i w:val="false"/>
          <w:color w:val="000000"/>
          <w:sz w:val="28"/>
        </w:rPr>
        <w:t>
      Списание денег с единого казначейского счета отражается по дебету субсчета 100 и кредиту субсчета 500.</w:t>
      </w:r>
    </w:p>
    <w:bookmarkEnd w:id="648"/>
    <w:bookmarkStart w:name="z701" w:id="649"/>
    <w:p>
      <w:pPr>
        <w:spacing w:after="0"/>
        <w:ind w:left="0"/>
        <w:jc w:val="both"/>
      </w:pPr>
      <w:r>
        <w:rPr>
          <w:rFonts w:ascii="Times New Roman"/>
          <w:b w:val="false"/>
          <w:i w:val="false"/>
          <w:color w:val="000000"/>
          <w:sz w:val="28"/>
        </w:rPr>
        <w:t>
      21. На субсчете 110 "Деньги в расчетах" учитываются суммы недостачи денег в национальной валюте на едином казначейском счете.</w:t>
      </w:r>
    </w:p>
    <w:bookmarkEnd w:id="649"/>
    <w:bookmarkStart w:name="z702" w:id="650"/>
    <w:p>
      <w:pPr>
        <w:spacing w:after="0"/>
        <w:ind w:left="0"/>
        <w:jc w:val="both"/>
      </w:pPr>
      <w:r>
        <w:rPr>
          <w:rFonts w:ascii="Times New Roman"/>
          <w:b w:val="false"/>
          <w:i w:val="false"/>
          <w:color w:val="000000"/>
          <w:sz w:val="28"/>
        </w:rPr>
        <w:t>
      Установленная сумма недостачи денег на едином казначейском счете отражается по дебету субсчета 100 и кредиту субсчета 110.</w:t>
      </w:r>
    </w:p>
    <w:bookmarkEnd w:id="650"/>
    <w:bookmarkStart w:name="z703" w:id="651"/>
    <w:p>
      <w:pPr>
        <w:spacing w:after="0"/>
        <w:ind w:left="0"/>
        <w:jc w:val="both"/>
      </w:pPr>
      <w:r>
        <w:rPr>
          <w:rFonts w:ascii="Times New Roman"/>
          <w:b w:val="false"/>
          <w:i w:val="false"/>
          <w:color w:val="000000"/>
          <w:sz w:val="28"/>
        </w:rPr>
        <w:t>
      Возмещение суммы недостачи денег на едином казначейском счете отражается по дебету субсчета 110 и кредиту субсчета 100.</w:t>
      </w:r>
    </w:p>
    <w:bookmarkEnd w:id="651"/>
    <w:bookmarkStart w:name="z704" w:id="652"/>
    <w:p>
      <w:pPr>
        <w:spacing w:after="0"/>
        <w:ind w:left="0"/>
        <w:jc w:val="both"/>
      </w:pPr>
      <w:r>
        <w:rPr>
          <w:rFonts w:ascii="Times New Roman"/>
          <w:b w:val="false"/>
          <w:i w:val="false"/>
          <w:color w:val="000000"/>
          <w:sz w:val="28"/>
        </w:rPr>
        <w:t>
      22. На субсчете 120 "Корреспондентские счета по видам иностранных валют" учитывается движение денег в иностранной валюте на корреспондентских счетах, открытых государственному казначейству в Национальном Банке.</w:t>
      </w:r>
    </w:p>
    <w:bookmarkEnd w:id="652"/>
    <w:bookmarkStart w:name="z705" w:id="653"/>
    <w:p>
      <w:pPr>
        <w:spacing w:after="0"/>
        <w:ind w:left="0"/>
        <w:jc w:val="both"/>
      </w:pPr>
      <w:r>
        <w:rPr>
          <w:rFonts w:ascii="Times New Roman"/>
          <w:b w:val="false"/>
          <w:i w:val="false"/>
          <w:color w:val="000000"/>
          <w:sz w:val="28"/>
        </w:rPr>
        <w:t>
      Отражение в учете операций по поступлению и расходованию иностранной валюты производится на основании выписок Национального Банка.</w:t>
      </w:r>
    </w:p>
    <w:bookmarkEnd w:id="653"/>
    <w:bookmarkStart w:name="z706" w:id="654"/>
    <w:p>
      <w:pPr>
        <w:spacing w:after="0"/>
        <w:ind w:left="0"/>
        <w:jc w:val="both"/>
      </w:pPr>
      <w:r>
        <w:rPr>
          <w:rFonts w:ascii="Times New Roman"/>
          <w:b w:val="false"/>
          <w:i w:val="false"/>
          <w:color w:val="000000"/>
          <w:sz w:val="28"/>
        </w:rPr>
        <w:t>
      При поступлении иностранной валюты на корреспондентский счет производится запись по дебету субсчетов 400, 410, 420, 430, 440 и кредиту субсчета 120.</w:t>
      </w:r>
    </w:p>
    <w:bookmarkEnd w:id="654"/>
    <w:bookmarkStart w:name="z707" w:id="655"/>
    <w:p>
      <w:pPr>
        <w:spacing w:after="0"/>
        <w:ind w:left="0"/>
        <w:jc w:val="both"/>
      </w:pPr>
      <w:r>
        <w:rPr>
          <w:rFonts w:ascii="Times New Roman"/>
          <w:b w:val="false"/>
          <w:i w:val="false"/>
          <w:color w:val="000000"/>
          <w:sz w:val="28"/>
        </w:rPr>
        <w:t>
      Перечисление иностранной валюты с корреспондентского счета отражается по дебету субсчета 120 и кредиту субсчетов 400, 410, 420, 430, 440.</w:t>
      </w:r>
    </w:p>
    <w:bookmarkEnd w:id="655"/>
    <w:bookmarkStart w:name="z708" w:id="656"/>
    <w:p>
      <w:pPr>
        <w:spacing w:after="0"/>
        <w:ind w:left="0"/>
        <w:jc w:val="both"/>
      </w:pPr>
      <w:r>
        <w:rPr>
          <w:rFonts w:ascii="Times New Roman"/>
          <w:b w:val="false"/>
          <w:i w:val="false"/>
          <w:color w:val="000000"/>
          <w:sz w:val="28"/>
        </w:rPr>
        <w:t>
      23. На счете 2 "Средства, размещенные в Национальном Банке Республики Казахстан, Национальном операторе почты и (или) банках второго уровня" учитываются временно свободные бюджетные деньги на едином казначейском счете, размещенные в депозиты в Национальном Банке Республики Казахстан, Национальном операторе почты и (или)банках второго уровня.</w:t>
      </w:r>
    </w:p>
    <w:bookmarkEnd w:id="656"/>
    <w:bookmarkStart w:name="z709" w:id="657"/>
    <w:p>
      <w:pPr>
        <w:spacing w:after="0"/>
        <w:ind w:left="0"/>
        <w:jc w:val="both"/>
      </w:pPr>
      <w:r>
        <w:rPr>
          <w:rFonts w:ascii="Times New Roman"/>
          <w:b w:val="false"/>
          <w:i w:val="false"/>
          <w:color w:val="000000"/>
          <w:sz w:val="28"/>
        </w:rPr>
        <w:t>
      Счет 2 подразделяется на субсчета:</w:t>
      </w:r>
    </w:p>
    <w:bookmarkEnd w:id="657"/>
    <w:bookmarkStart w:name="z710" w:id="658"/>
    <w:p>
      <w:pPr>
        <w:spacing w:after="0"/>
        <w:ind w:left="0"/>
        <w:jc w:val="both"/>
      </w:pPr>
      <w:r>
        <w:rPr>
          <w:rFonts w:ascii="Times New Roman"/>
          <w:b w:val="false"/>
          <w:i w:val="false"/>
          <w:color w:val="000000"/>
          <w:sz w:val="28"/>
        </w:rPr>
        <w:t>
      210 "Депозиты в Национальном Банке Республики Казахстан, Национальном операторе почты и (или) банках второго уровня, размещенные с единого казначейского счета";</w:t>
      </w:r>
    </w:p>
    <w:bookmarkEnd w:id="658"/>
    <w:bookmarkStart w:name="z711" w:id="659"/>
    <w:p>
      <w:pPr>
        <w:spacing w:after="0"/>
        <w:ind w:left="0"/>
        <w:jc w:val="both"/>
      </w:pPr>
      <w:r>
        <w:rPr>
          <w:rFonts w:ascii="Times New Roman"/>
          <w:b w:val="false"/>
          <w:i w:val="false"/>
          <w:color w:val="000000"/>
          <w:sz w:val="28"/>
        </w:rPr>
        <w:t>
      24. На субсчете 210 "Депозиты в Национальном Банке Республики Казахстан, Национальном операторе почты и (или) банках второго уровня, размещенные с единого казначейского счета" учитываются временно свободные бюджетные деньги, размещенные государственным казначейством депозиты в Национальном Банке, Национальном операторе почты и (или) банках второго уровня.</w:t>
      </w:r>
    </w:p>
    <w:bookmarkEnd w:id="659"/>
    <w:bookmarkStart w:name="z712" w:id="660"/>
    <w:p>
      <w:pPr>
        <w:spacing w:after="0"/>
        <w:ind w:left="0"/>
        <w:jc w:val="both"/>
      </w:pPr>
      <w:r>
        <w:rPr>
          <w:rFonts w:ascii="Times New Roman"/>
          <w:b w:val="false"/>
          <w:i w:val="false"/>
          <w:color w:val="000000"/>
          <w:sz w:val="28"/>
        </w:rPr>
        <w:t>
      Размещение денег в депозиты в Национальном Банке, Национальном операторе почты и (или)банках второго уровня с единого казначейского счета отражается по дебету субсчета 100 "Единый казначейский счет" и кредиту субсчета 210.</w:t>
      </w:r>
    </w:p>
    <w:bookmarkEnd w:id="660"/>
    <w:bookmarkStart w:name="z713" w:id="661"/>
    <w:p>
      <w:pPr>
        <w:spacing w:after="0"/>
        <w:ind w:left="0"/>
        <w:jc w:val="both"/>
      </w:pPr>
      <w:r>
        <w:rPr>
          <w:rFonts w:ascii="Times New Roman"/>
          <w:b w:val="false"/>
          <w:i w:val="false"/>
          <w:color w:val="000000"/>
          <w:sz w:val="28"/>
        </w:rPr>
        <w:t>
      25. На счете 3 "Контрольные счета наличности и другие счета в национальной валюте" учитывается движение денег в национальной валюте: на контрольном счете наличности республиканского бюджета и местных бюджетов, на счетах по внешним займам, контрольных счетов наличности платных услуг, благотворительной помощи, временного размещения денег, Национального фонда, Фонда компенсации потерпевшим, Фонда социального медицинского страхования, Специального государственного фонда, центрального и (или) местного уполномоченных органов соответствующей сферы, целевого финансирования, реконвертации внешнего займа или связанного гранта,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автономных организаций образования, бюджетных кредитов, единого оператора в сфере государственных закупок, на счетах сумм до выяснения, на счете вознаграждения по депозитам Правительства Республики Казахстан в Национальном банке Республики Казахстан на остаток денег, находящихся на едином казначейском счете, а также на счете вознаграждения, полученные от размещения в депозиты временно свободных бюджетных денег.</w:t>
      </w:r>
    </w:p>
    <w:bookmarkEnd w:id="661"/>
    <w:bookmarkStart w:name="z714" w:id="662"/>
    <w:p>
      <w:pPr>
        <w:spacing w:after="0"/>
        <w:ind w:left="0"/>
        <w:jc w:val="both"/>
      </w:pPr>
      <w:r>
        <w:rPr>
          <w:rFonts w:ascii="Times New Roman"/>
          <w:b w:val="false"/>
          <w:i w:val="false"/>
          <w:color w:val="000000"/>
          <w:sz w:val="28"/>
        </w:rPr>
        <w:t>
      Счет 3 подразделяется на субсчета:</w:t>
      </w:r>
    </w:p>
    <w:bookmarkEnd w:id="662"/>
    <w:bookmarkStart w:name="z715" w:id="663"/>
    <w:p>
      <w:pPr>
        <w:spacing w:after="0"/>
        <w:ind w:left="0"/>
        <w:jc w:val="both"/>
      </w:pPr>
      <w:r>
        <w:rPr>
          <w:rFonts w:ascii="Times New Roman"/>
          <w:b w:val="false"/>
          <w:i w:val="false"/>
          <w:color w:val="000000"/>
          <w:sz w:val="28"/>
        </w:rPr>
        <w:t>
      300 "Контрольный счет наличности республиканского бюджета";</w:t>
      </w:r>
    </w:p>
    <w:bookmarkEnd w:id="663"/>
    <w:bookmarkStart w:name="z716" w:id="664"/>
    <w:p>
      <w:pPr>
        <w:spacing w:after="0"/>
        <w:ind w:left="0"/>
        <w:jc w:val="both"/>
      </w:pPr>
      <w:r>
        <w:rPr>
          <w:rFonts w:ascii="Times New Roman"/>
          <w:b w:val="false"/>
          <w:i w:val="false"/>
          <w:color w:val="000000"/>
          <w:sz w:val="28"/>
        </w:rPr>
        <w:t>
      301 "Контрольный счет наличности местного бюджета";</w:t>
      </w:r>
    </w:p>
    <w:bookmarkEnd w:id="664"/>
    <w:bookmarkStart w:name="z717" w:id="665"/>
    <w:p>
      <w:pPr>
        <w:spacing w:after="0"/>
        <w:ind w:left="0"/>
        <w:jc w:val="both"/>
      </w:pPr>
      <w:r>
        <w:rPr>
          <w:rFonts w:ascii="Times New Roman"/>
          <w:b w:val="false"/>
          <w:i w:val="false"/>
          <w:color w:val="000000"/>
          <w:sz w:val="28"/>
        </w:rPr>
        <w:t>
      302 "Счет по внешним займам";</w:t>
      </w:r>
    </w:p>
    <w:bookmarkEnd w:id="665"/>
    <w:bookmarkStart w:name="z718" w:id="666"/>
    <w:p>
      <w:pPr>
        <w:spacing w:after="0"/>
        <w:ind w:left="0"/>
        <w:jc w:val="both"/>
      </w:pPr>
      <w:r>
        <w:rPr>
          <w:rFonts w:ascii="Times New Roman"/>
          <w:b w:val="false"/>
          <w:i w:val="false"/>
          <w:color w:val="000000"/>
          <w:sz w:val="28"/>
        </w:rPr>
        <w:t>
      303 "Контрольный счет наличности государств-членов Евразийского экономического союза";</w:t>
      </w:r>
    </w:p>
    <w:bookmarkEnd w:id="666"/>
    <w:bookmarkStart w:name="z719" w:id="667"/>
    <w:p>
      <w:pPr>
        <w:spacing w:after="0"/>
        <w:ind w:left="0"/>
        <w:jc w:val="both"/>
      </w:pPr>
      <w:r>
        <w:rPr>
          <w:rFonts w:ascii="Times New Roman"/>
          <w:b w:val="false"/>
          <w:i w:val="false"/>
          <w:color w:val="000000"/>
          <w:sz w:val="28"/>
        </w:rPr>
        <w:t>
      304 "Контрольный счет наличности субъектов квазигосударственного сектора республиканского бюджета";</w:t>
      </w:r>
    </w:p>
    <w:bookmarkEnd w:id="667"/>
    <w:bookmarkStart w:name="z720" w:id="668"/>
    <w:p>
      <w:pPr>
        <w:spacing w:after="0"/>
        <w:ind w:left="0"/>
        <w:jc w:val="both"/>
      </w:pPr>
      <w:r>
        <w:rPr>
          <w:rFonts w:ascii="Times New Roman"/>
          <w:b w:val="false"/>
          <w:i w:val="false"/>
          <w:color w:val="000000"/>
          <w:sz w:val="28"/>
        </w:rPr>
        <w:t>
      305 "Контрольный счет наличности субъектов квазигосударственного сектора местного бюджета";</w:t>
      </w:r>
    </w:p>
    <w:bookmarkEnd w:id="668"/>
    <w:bookmarkStart w:name="z721" w:id="669"/>
    <w:p>
      <w:pPr>
        <w:spacing w:after="0"/>
        <w:ind w:left="0"/>
        <w:jc w:val="both"/>
      </w:pPr>
      <w:r>
        <w:rPr>
          <w:rFonts w:ascii="Times New Roman"/>
          <w:b w:val="false"/>
          <w:i w:val="false"/>
          <w:color w:val="000000"/>
          <w:sz w:val="28"/>
        </w:rPr>
        <w:t>
      307 "Контрольный счет наличности реконвертации внешнего займа или связанного гранта";</w:t>
      </w:r>
    </w:p>
    <w:bookmarkEnd w:id="669"/>
    <w:bookmarkStart w:name="z722" w:id="670"/>
    <w:p>
      <w:pPr>
        <w:spacing w:after="0"/>
        <w:ind w:left="0"/>
        <w:jc w:val="both"/>
      </w:pPr>
      <w:r>
        <w:rPr>
          <w:rFonts w:ascii="Times New Roman"/>
          <w:b w:val="false"/>
          <w:i w:val="false"/>
          <w:color w:val="000000"/>
          <w:sz w:val="28"/>
        </w:rPr>
        <w:t>
      308 "Контрольный счет наличности государственных закупок";</w:t>
      </w:r>
    </w:p>
    <w:bookmarkEnd w:id="670"/>
    <w:bookmarkStart w:name="z723" w:id="671"/>
    <w:p>
      <w:pPr>
        <w:spacing w:after="0"/>
        <w:ind w:left="0"/>
        <w:jc w:val="both"/>
      </w:pPr>
      <w:r>
        <w:rPr>
          <w:rFonts w:ascii="Times New Roman"/>
          <w:b w:val="false"/>
          <w:i w:val="false"/>
          <w:color w:val="000000"/>
          <w:sz w:val="28"/>
        </w:rPr>
        <w:t>
      309 "Контрольный счет наличности Фонда социального медицинского страхования";</w:t>
      </w:r>
    </w:p>
    <w:bookmarkEnd w:id="671"/>
    <w:bookmarkStart w:name="z724" w:id="672"/>
    <w:p>
      <w:pPr>
        <w:spacing w:after="0"/>
        <w:ind w:left="0"/>
        <w:jc w:val="both"/>
      </w:pPr>
      <w:r>
        <w:rPr>
          <w:rFonts w:ascii="Times New Roman"/>
          <w:b w:val="false"/>
          <w:i w:val="false"/>
          <w:color w:val="000000"/>
          <w:sz w:val="28"/>
        </w:rPr>
        <w:t>
      310 "Контрольный счет наличности платных услуг республиканского бюджета";</w:t>
      </w:r>
    </w:p>
    <w:bookmarkEnd w:id="672"/>
    <w:bookmarkStart w:name="z725" w:id="673"/>
    <w:p>
      <w:pPr>
        <w:spacing w:after="0"/>
        <w:ind w:left="0"/>
        <w:jc w:val="both"/>
      </w:pPr>
      <w:r>
        <w:rPr>
          <w:rFonts w:ascii="Times New Roman"/>
          <w:b w:val="false"/>
          <w:i w:val="false"/>
          <w:color w:val="000000"/>
          <w:sz w:val="28"/>
        </w:rPr>
        <w:t>
      311 "Контрольный счет наличности платных услуг местного бюджета";</w:t>
      </w:r>
    </w:p>
    <w:bookmarkEnd w:id="673"/>
    <w:bookmarkStart w:name="z726" w:id="674"/>
    <w:p>
      <w:pPr>
        <w:spacing w:after="0"/>
        <w:ind w:left="0"/>
        <w:jc w:val="both"/>
      </w:pPr>
      <w:r>
        <w:rPr>
          <w:rFonts w:ascii="Times New Roman"/>
          <w:b w:val="false"/>
          <w:i w:val="false"/>
          <w:color w:val="000000"/>
          <w:sz w:val="28"/>
        </w:rPr>
        <w:t>
      320 "Контрольный счет наличности благотворительной помощи республиканского бюджета";</w:t>
      </w:r>
    </w:p>
    <w:bookmarkEnd w:id="674"/>
    <w:bookmarkStart w:name="z727" w:id="675"/>
    <w:p>
      <w:pPr>
        <w:spacing w:after="0"/>
        <w:ind w:left="0"/>
        <w:jc w:val="both"/>
      </w:pPr>
      <w:r>
        <w:rPr>
          <w:rFonts w:ascii="Times New Roman"/>
          <w:b w:val="false"/>
          <w:i w:val="false"/>
          <w:color w:val="000000"/>
          <w:sz w:val="28"/>
        </w:rPr>
        <w:t>
      321 "Контрольный счет наличности благотворительной помощи местного бюджета";</w:t>
      </w:r>
    </w:p>
    <w:bookmarkEnd w:id="675"/>
    <w:bookmarkStart w:name="z728" w:id="676"/>
    <w:p>
      <w:pPr>
        <w:spacing w:after="0"/>
        <w:ind w:left="0"/>
        <w:jc w:val="both"/>
      </w:pPr>
      <w:r>
        <w:rPr>
          <w:rFonts w:ascii="Times New Roman"/>
          <w:b w:val="false"/>
          <w:i w:val="false"/>
          <w:color w:val="000000"/>
          <w:sz w:val="28"/>
        </w:rPr>
        <w:t>
      330 "Контрольный счет наличности временного размещения денег республиканского бюджета";</w:t>
      </w:r>
    </w:p>
    <w:bookmarkEnd w:id="676"/>
    <w:bookmarkStart w:name="z729" w:id="677"/>
    <w:p>
      <w:pPr>
        <w:spacing w:after="0"/>
        <w:ind w:left="0"/>
        <w:jc w:val="both"/>
      </w:pPr>
      <w:r>
        <w:rPr>
          <w:rFonts w:ascii="Times New Roman"/>
          <w:b w:val="false"/>
          <w:i w:val="false"/>
          <w:color w:val="000000"/>
          <w:sz w:val="28"/>
        </w:rPr>
        <w:t>
      331 "Контрольный счет наличности временного размещения денег местного бюджета";</w:t>
      </w:r>
    </w:p>
    <w:bookmarkEnd w:id="677"/>
    <w:bookmarkStart w:name="z730" w:id="678"/>
    <w:p>
      <w:pPr>
        <w:spacing w:after="0"/>
        <w:ind w:left="0"/>
        <w:jc w:val="both"/>
      </w:pPr>
      <w:r>
        <w:rPr>
          <w:rFonts w:ascii="Times New Roman"/>
          <w:b w:val="false"/>
          <w:i w:val="false"/>
          <w:color w:val="000000"/>
          <w:sz w:val="28"/>
        </w:rPr>
        <w:t>
      340 "Контрольный счет наличности Национального фонда";</w:t>
      </w:r>
    </w:p>
    <w:bookmarkEnd w:id="678"/>
    <w:bookmarkStart w:name="z731" w:id="679"/>
    <w:p>
      <w:pPr>
        <w:spacing w:after="0"/>
        <w:ind w:left="0"/>
        <w:jc w:val="both"/>
      </w:pPr>
      <w:r>
        <w:rPr>
          <w:rFonts w:ascii="Times New Roman"/>
          <w:b w:val="false"/>
          <w:i w:val="false"/>
          <w:color w:val="000000"/>
          <w:sz w:val="28"/>
        </w:rPr>
        <w:t>
      350 "Контрольный счет наличности целевого финансирования";</w:t>
      </w:r>
    </w:p>
    <w:bookmarkEnd w:id="679"/>
    <w:bookmarkStart w:name="z732" w:id="680"/>
    <w:p>
      <w:pPr>
        <w:spacing w:after="0"/>
        <w:ind w:left="0"/>
        <w:jc w:val="both"/>
      </w:pPr>
      <w:r>
        <w:rPr>
          <w:rFonts w:ascii="Times New Roman"/>
          <w:b w:val="false"/>
          <w:i w:val="false"/>
          <w:color w:val="000000"/>
          <w:sz w:val="28"/>
        </w:rPr>
        <w:t>
      360 "Счет сумм до выяснения";</w:t>
      </w:r>
    </w:p>
    <w:bookmarkEnd w:id="680"/>
    <w:bookmarkStart w:name="z733" w:id="681"/>
    <w:p>
      <w:pPr>
        <w:spacing w:after="0"/>
        <w:ind w:left="0"/>
        <w:jc w:val="both"/>
      </w:pPr>
      <w:r>
        <w:rPr>
          <w:rFonts w:ascii="Times New Roman"/>
          <w:b w:val="false"/>
          <w:i w:val="false"/>
          <w:color w:val="000000"/>
          <w:sz w:val="28"/>
        </w:rPr>
        <w:t>
      370 "Контрольный счет наличности Фонда компенсации потерпевшим";</w:t>
      </w:r>
    </w:p>
    <w:bookmarkEnd w:id="681"/>
    <w:bookmarkStart w:name="z734" w:id="682"/>
    <w:p>
      <w:pPr>
        <w:spacing w:after="0"/>
        <w:ind w:left="0"/>
        <w:jc w:val="both"/>
      </w:pPr>
      <w:r>
        <w:rPr>
          <w:rFonts w:ascii="Times New Roman"/>
          <w:b w:val="false"/>
          <w:i w:val="false"/>
          <w:color w:val="000000"/>
          <w:sz w:val="28"/>
        </w:rPr>
        <w:t>
      371 "Счет вознаграждения по депозитам Правительства Республики Казахстан в Национальном банке Республики Казахстан на остаток денег, находящихся на едином казначейском счете, а также счет вознаграждений, полученных от размещения в депозиты временно свободных бюджетных денег";</w:t>
      </w:r>
    </w:p>
    <w:bookmarkEnd w:id="682"/>
    <w:bookmarkStart w:name="z735" w:id="683"/>
    <w:p>
      <w:pPr>
        <w:spacing w:after="0"/>
        <w:ind w:left="0"/>
        <w:jc w:val="both"/>
      </w:pPr>
      <w:r>
        <w:rPr>
          <w:rFonts w:ascii="Times New Roman"/>
          <w:b w:val="false"/>
          <w:i w:val="false"/>
          <w:color w:val="000000"/>
          <w:sz w:val="28"/>
        </w:rPr>
        <w:t>
      372 "Контрольный счет наличности операторов финансовой поддержки";</w:t>
      </w:r>
    </w:p>
    <w:bookmarkEnd w:id="683"/>
    <w:bookmarkStart w:name="z736" w:id="684"/>
    <w:p>
      <w:pPr>
        <w:spacing w:after="0"/>
        <w:ind w:left="0"/>
        <w:jc w:val="both"/>
      </w:pPr>
      <w:r>
        <w:rPr>
          <w:rFonts w:ascii="Times New Roman"/>
          <w:b w:val="false"/>
          <w:i w:val="false"/>
          <w:color w:val="000000"/>
          <w:sz w:val="28"/>
        </w:rPr>
        <w:t>
      373 "Контрольный счет наличности негосударственных займов";</w:t>
      </w:r>
    </w:p>
    <w:bookmarkEnd w:id="684"/>
    <w:bookmarkStart w:name="z737" w:id="685"/>
    <w:p>
      <w:pPr>
        <w:spacing w:after="0"/>
        <w:ind w:left="0"/>
        <w:jc w:val="both"/>
      </w:pPr>
      <w:r>
        <w:rPr>
          <w:rFonts w:ascii="Times New Roman"/>
          <w:b w:val="false"/>
          <w:i w:val="false"/>
          <w:color w:val="000000"/>
          <w:sz w:val="28"/>
        </w:rPr>
        <w:t>
      374 "Контрольный счет наличности обслуживания в национальной валюте";</w:t>
      </w:r>
    </w:p>
    <w:bookmarkEnd w:id="685"/>
    <w:bookmarkStart w:name="z738" w:id="686"/>
    <w:p>
      <w:pPr>
        <w:spacing w:after="0"/>
        <w:ind w:left="0"/>
        <w:jc w:val="both"/>
      </w:pPr>
      <w:r>
        <w:rPr>
          <w:rFonts w:ascii="Times New Roman"/>
          <w:b w:val="false"/>
          <w:i w:val="false"/>
          <w:color w:val="000000"/>
          <w:sz w:val="28"/>
        </w:rPr>
        <w:t>
      377 "Контрольный счет наличности субьектов квазигосударственного сектора по реализации пилотного проекта"</w:t>
      </w:r>
    </w:p>
    <w:bookmarkEnd w:id="686"/>
    <w:bookmarkStart w:name="z739" w:id="687"/>
    <w:p>
      <w:pPr>
        <w:spacing w:after="0"/>
        <w:ind w:left="0"/>
        <w:jc w:val="both"/>
      </w:pPr>
      <w:r>
        <w:rPr>
          <w:rFonts w:ascii="Times New Roman"/>
          <w:b w:val="false"/>
          <w:i w:val="false"/>
          <w:color w:val="000000"/>
          <w:sz w:val="28"/>
        </w:rPr>
        <w:t>
      378 "Контрольный счет наличности Специального государственного фонда";</w:t>
      </w:r>
    </w:p>
    <w:bookmarkEnd w:id="687"/>
    <w:bookmarkStart w:name="z740" w:id="688"/>
    <w:p>
      <w:pPr>
        <w:spacing w:after="0"/>
        <w:ind w:left="0"/>
        <w:jc w:val="both"/>
      </w:pPr>
      <w:r>
        <w:rPr>
          <w:rFonts w:ascii="Times New Roman"/>
          <w:b w:val="false"/>
          <w:i w:val="false"/>
          <w:color w:val="000000"/>
          <w:sz w:val="28"/>
        </w:rPr>
        <w:t>
      379 "Контрольный счет наличности местного уполномоченного органа соответствующей сферы";</w:t>
      </w:r>
    </w:p>
    <w:bookmarkEnd w:id="688"/>
    <w:bookmarkStart w:name="z741" w:id="689"/>
    <w:p>
      <w:pPr>
        <w:spacing w:after="0"/>
        <w:ind w:left="0"/>
        <w:jc w:val="both"/>
      </w:pPr>
      <w:r>
        <w:rPr>
          <w:rFonts w:ascii="Times New Roman"/>
          <w:b w:val="false"/>
          <w:i w:val="false"/>
          <w:color w:val="000000"/>
          <w:sz w:val="28"/>
        </w:rPr>
        <w:t>
      381 "Контрольный счет наличности центрального уполномоченного органа соответствующей сферы";</w:t>
      </w:r>
    </w:p>
    <w:bookmarkEnd w:id="689"/>
    <w:bookmarkStart w:name="z742" w:id="690"/>
    <w:p>
      <w:pPr>
        <w:spacing w:after="0"/>
        <w:ind w:left="0"/>
        <w:jc w:val="both"/>
      </w:pPr>
      <w:r>
        <w:rPr>
          <w:rFonts w:ascii="Times New Roman"/>
          <w:b w:val="false"/>
          <w:i w:val="false"/>
          <w:color w:val="000000"/>
          <w:sz w:val="28"/>
        </w:rPr>
        <w:t>
      382 "Контрольный счет наличности внешнего займа города республиканского значения с особым статусом";</w:t>
      </w:r>
    </w:p>
    <w:bookmarkEnd w:id="690"/>
    <w:bookmarkStart w:name="z743" w:id="691"/>
    <w:p>
      <w:pPr>
        <w:spacing w:after="0"/>
        <w:ind w:left="0"/>
        <w:jc w:val="both"/>
      </w:pPr>
      <w:r>
        <w:rPr>
          <w:rFonts w:ascii="Times New Roman"/>
          <w:b w:val="false"/>
          <w:i w:val="false"/>
          <w:color w:val="000000"/>
          <w:sz w:val="28"/>
        </w:rPr>
        <w:t>
      383 "Контрольный счет наличности автономных организаций образования";</w:t>
      </w:r>
    </w:p>
    <w:bookmarkEnd w:id="691"/>
    <w:bookmarkStart w:name="z744" w:id="692"/>
    <w:p>
      <w:pPr>
        <w:spacing w:after="0"/>
        <w:ind w:left="0"/>
        <w:jc w:val="both"/>
      </w:pPr>
      <w:r>
        <w:rPr>
          <w:rFonts w:ascii="Times New Roman"/>
          <w:b w:val="false"/>
          <w:i w:val="false"/>
          <w:color w:val="000000"/>
          <w:sz w:val="28"/>
        </w:rPr>
        <w:t>
      384 "Контрольный счет наличности бюджетных кредитов";</w:t>
      </w:r>
    </w:p>
    <w:bookmarkEnd w:id="692"/>
    <w:bookmarkStart w:name="z745" w:id="693"/>
    <w:p>
      <w:pPr>
        <w:spacing w:after="0"/>
        <w:ind w:left="0"/>
        <w:jc w:val="both"/>
      </w:pPr>
      <w:r>
        <w:rPr>
          <w:rFonts w:ascii="Times New Roman"/>
          <w:b w:val="false"/>
          <w:i w:val="false"/>
          <w:color w:val="000000"/>
          <w:sz w:val="28"/>
        </w:rPr>
        <w:t>
      385 "Контрольный счет наличности Единого оператора в сфере государственных закупок"</w:t>
      </w:r>
    </w:p>
    <w:bookmarkEnd w:id="693"/>
    <w:bookmarkStart w:name="z746" w:id="694"/>
    <w:p>
      <w:pPr>
        <w:spacing w:after="0"/>
        <w:ind w:left="0"/>
        <w:jc w:val="both"/>
      </w:pPr>
      <w:r>
        <w:rPr>
          <w:rFonts w:ascii="Times New Roman"/>
          <w:b w:val="false"/>
          <w:i w:val="false"/>
          <w:color w:val="000000"/>
          <w:sz w:val="28"/>
        </w:rPr>
        <w:t>
      390 "Сборный счет поступлений".</w:t>
      </w:r>
    </w:p>
    <w:bookmarkEnd w:id="694"/>
    <w:bookmarkStart w:name="z747" w:id="695"/>
    <w:p>
      <w:pPr>
        <w:spacing w:after="0"/>
        <w:ind w:left="0"/>
        <w:jc w:val="both"/>
      </w:pPr>
      <w:r>
        <w:rPr>
          <w:rFonts w:ascii="Times New Roman"/>
          <w:b w:val="false"/>
          <w:i w:val="false"/>
          <w:color w:val="000000"/>
          <w:sz w:val="28"/>
        </w:rPr>
        <w:t>
      26. На субсчете 300 "Контрольный счет наличности республиканского бюджета" учитывается движение денег на контрольном счете наличности республиканского бюджета.</w:t>
      </w:r>
    </w:p>
    <w:bookmarkEnd w:id="695"/>
    <w:bookmarkStart w:name="z748" w:id="696"/>
    <w:p>
      <w:pPr>
        <w:spacing w:after="0"/>
        <w:ind w:left="0"/>
        <w:jc w:val="both"/>
      </w:pPr>
      <w:r>
        <w:rPr>
          <w:rFonts w:ascii="Times New Roman"/>
          <w:b w:val="false"/>
          <w:i w:val="false"/>
          <w:color w:val="000000"/>
          <w:sz w:val="28"/>
        </w:rPr>
        <w:t>
      Поступления на контрольный счет наличности республиканского бюджета отражаются по дебету субсчета 300 и кредиту субсчета 390.</w:t>
      </w:r>
    </w:p>
    <w:bookmarkEnd w:id="696"/>
    <w:bookmarkStart w:name="z749" w:id="697"/>
    <w:p>
      <w:pPr>
        <w:spacing w:after="0"/>
        <w:ind w:left="0"/>
        <w:jc w:val="both"/>
      </w:pPr>
      <w:r>
        <w:rPr>
          <w:rFonts w:ascii="Times New Roman"/>
          <w:b w:val="false"/>
          <w:i w:val="false"/>
          <w:color w:val="000000"/>
          <w:sz w:val="28"/>
        </w:rPr>
        <w:t>
      Суммы нераспределенных поступлений на контрольном счете наличности республиканского бюджета отражаются по дебету субсчета 300 и кредиту субсчета 360.</w:t>
      </w:r>
    </w:p>
    <w:bookmarkEnd w:id="697"/>
    <w:bookmarkStart w:name="z750" w:id="698"/>
    <w:p>
      <w:pPr>
        <w:spacing w:after="0"/>
        <w:ind w:left="0"/>
        <w:jc w:val="both"/>
      </w:pPr>
      <w:r>
        <w:rPr>
          <w:rFonts w:ascii="Times New Roman"/>
          <w:b w:val="false"/>
          <w:i w:val="false"/>
          <w:color w:val="000000"/>
          <w:sz w:val="28"/>
        </w:rPr>
        <w:t>
      Восстановление кассовых расходов на контрольный счет наличности республиканского бюджета отражается по дебету субсчета 300 и кредиту субсчета 500.</w:t>
      </w:r>
    </w:p>
    <w:bookmarkEnd w:id="698"/>
    <w:bookmarkStart w:name="z751" w:id="699"/>
    <w:p>
      <w:pPr>
        <w:spacing w:after="0"/>
        <w:ind w:left="0"/>
        <w:jc w:val="both"/>
      </w:pPr>
      <w:r>
        <w:rPr>
          <w:rFonts w:ascii="Times New Roman"/>
          <w:b w:val="false"/>
          <w:i w:val="false"/>
          <w:color w:val="000000"/>
          <w:sz w:val="28"/>
        </w:rPr>
        <w:t>
      Расходы, произведенные с контрольного счета наличности республиканского бюджета, отражаются по дебету 500 и кредиту субсчета 300.</w:t>
      </w:r>
    </w:p>
    <w:bookmarkEnd w:id="699"/>
    <w:bookmarkStart w:name="z752" w:id="700"/>
    <w:p>
      <w:pPr>
        <w:spacing w:after="0"/>
        <w:ind w:left="0"/>
        <w:jc w:val="both"/>
      </w:pPr>
      <w:r>
        <w:rPr>
          <w:rFonts w:ascii="Times New Roman"/>
          <w:b w:val="false"/>
          <w:i w:val="false"/>
          <w:color w:val="000000"/>
          <w:sz w:val="28"/>
        </w:rPr>
        <w:t>
      27. На субсчете 301 "Контрольный счет наличности местного бюджета" учитывается движение денег на контрольном счете наличности местного бюджета, открытых местным уполномоченным органам по исполнению бюджета.</w:t>
      </w:r>
    </w:p>
    <w:bookmarkEnd w:id="700"/>
    <w:bookmarkStart w:name="z753" w:id="701"/>
    <w:p>
      <w:pPr>
        <w:spacing w:after="0"/>
        <w:ind w:left="0"/>
        <w:jc w:val="both"/>
      </w:pPr>
      <w:r>
        <w:rPr>
          <w:rFonts w:ascii="Times New Roman"/>
          <w:b w:val="false"/>
          <w:i w:val="false"/>
          <w:color w:val="000000"/>
          <w:sz w:val="28"/>
        </w:rPr>
        <w:t>
      Поступления на контрольный счет наличности местного бюджета отражаются по дебету субсчета 301 и кредиту 600. Возвраты из бюджета излишне (ошибочно) поступивших сумм отражаются по дебету субсчета 600 и кредиту субсчета 301.</w:t>
      </w:r>
    </w:p>
    <w:bookmarkEnd w:id="701"/>
    <w:bookmarkStart w:name="z754" w:id="702"/>
    <w:p>
      <w:pPr>
        <w:spacing w:after="0"/>
        <w:ind w:left="0"/>
        <w:jc w:val="both"/>
      </w:pPr>
      <w:r>
        <w:rPr>
          <w:rFonts w:ascii="Times New Roman"/>
          <w:b w:val="false"/>
          <w:i w:val="false"/>
          <w:color w:val="000000"/>
          <w:sz w:val="28"/>
        </w:rPr>
        <w:t>
      Восстановление кассовых расходов на контрольный счет наличности местного бюджета отражается по дебету субсчета 301 и кредиту субсчета 500.</w:t>
      </w:r>
    </w:p>
    <w:bookmarkEnd w:id="702"/>
    <w:bookmarkStart w:name="z755" w:id="703"/>
    <w:p>
      <w:pPr>
        <w:spacing w:after="0"/>
        <w:ind w:left="0"/>
        <w:jc w:val="both"/>
      </w:pPr>
      <w:r>
        <w:rPr>
          <w:rFonts w:ascii="Times New Roman"/>
          <w:b w:val="false"/>
          <w:i w:val="false"/>
          <w:color w:val="000000"/>
          <w:sz w:val="28"/>
        </w:rPr>
        <w:t>
      Расходы, произведенные с контрольного счета наличности местного бюджета отражаются по дебету 500 и кредиту субсчета 301.</w:t>
      </w:r>
    </w:p>
    <w:bookmarkEnd w:id="703"/>
    <w:bookmarkStart w:name="z756" w:id="704"/>
    <w:p>
      <w:pPr>
        <w:spacing w:after="0"/>
        <w:ind w:left="0"/>
        <w:jc w:val="both"/>
      </w:pPr>
      <w:r>
        <w:rPr>
          <w:rFonts w:ascii="Times New Roman"/>
          <w:b w:val="false"/>
          <w:i w:val="false"/>
          <w:color w:val="000000"/>
          <w:sz w:val="28"/>
        </w:rPr>
        <w:t>
      28. На субсчете 302 "Счет по внешним займам" учитывается движение денег на счете по внешним займам.</w:t>
      </w:r>
    </w:p>
    <w:bookmarkEnd w:id="704"/>
    <w:bookmarkStart w:name="z757" w:id="705"/>
    <w:p>
      <w:pPr>
        <w:spacing w:after="0"/>
        <w:ind w:left="0"/>
        <w:jc w:val="both"/>
      </w:pPr>
      <w:r>
        <w:rPr>
          <w:rFonts w:ascii="Times New Roman"/>
          <w:b w:val="false"/>
          <w:i w:val="false"/>
          <w:color w:val="000000"/>
          <w:sz w:val="28"/>
        </w:rPr>
        <w:t>
      Поступление денег на счет по внешним займам отражается по дебету субсчета 302 и кредиту субсчета 610.</w:t>
      </w:r>
    </w:p>
    <w:bookmarkEnd w:id="705"/>
    <w:bookmarkStart w:name="z758" w:id="706"/>
    <w:p>
      <w:pPr>
        <w:spacing w:after="0"/>
        <w:ind w:left="0"/>
        <w:jc w:val="both"/>
      </w:pPr>
      <w:r>
        <w:rPr>
          <w:rFonts w:ascii="Times New Roman"/>
          <w:b w:val="false"/>
          <w:i w:val="false"/>
          <w:color w:val="000000"/>
          <w:sz w:val="28"/>
        </w:rPr>
        <w:t>
      Расходование средств займа со счета по внешним займам отражается по дебету субсчета 510 и кредиту субсчета 302.</w:t>
      </w:r>
    </w:p>
    <w:bookmarkEnd w:id="706"/>
    <w:bookmarkStart w:name="z759" w:id="707"/>
    <w:p>
      <w:pPr>
        <w:spacing w:after="0"/>
        <w:ind w:left="0"/>
        <w:jc w:val="both"/>
      </w:pPr>
      <w:r>
        <w:rPr>
          <w:rFonts w:ascii="Times New Roman"/>
          <w:b w:val="false"/>
          <w:i w:val="false"/>
          <w:color w:val="000000"/>
          <w:sz w:val="28"/>
        </w:rPr>
        <w:t>
      29. На субсчете 303 "Контрольный счет наличности государств-членов Евразийского экономического союза" учитывается движение денег на контрольном счете наличности государств-членов Евразийского экономического союза.</w:t>
      </w:r>
    </w:p>
    <w:bookmarkEnd w:id="707"/>
    <w:bookmarkStart w:name="z760" w:id="708"/>
    <w:p>
      <w:pPr>
        <w:spacing w:after="0"/>
        <w:ind w:left="0"/>
        <w:jc w:val="both"/>
      </w:pPr>
      <w:r>
        <w:rPr>
          <w:rFonts w:ascii="Times New Roman"/>
          <w:b w:val="false"/>
          <w:i w:val="false"/>
          <w:color w:val="000000"/>
          <w:sz w:val="28"/>
        </w:rPr>
        <w:t>
      Поступление денег на контрольный счет наличности государств-членов Евразийского экономического союза отражается по дебету субсчета 303 и кредиту субсчета 390.</w:t>
      </w:r>
    </w:p>
    <w:bookmarkEnd w:id="708"/>
    <w:bookmarkStart w:name="z761" w:id="709"/>
    <w:p>
      <w:pPr>
        <w:spacing w:after="0"/>
        <w:ind w:left="0"/>
        <w:jc w:val="both"/>
      </w:pPr>
      <w:r>
        <w:rPr>
          <w:rFonts w:ascii="Times New Roman"/>
          <w:b w:val="false"/>
          <w:i w:val="false"/>
          <w:color w:val="000000"/>
          <w:sz w:val="28"/>
        </w:rPr>
        <w:t>
      Перечисление с контрольного счета наличности государств-членов Евразийского экономического союза сумм поступлений отражаются по дебету субсчета 500 и кредиту субсчета 303.</w:t>
      </w:r>
    </w:p>
    <w:bookmarkEnd w:id="709"/>
    <w:bookmarkStart w:name="z762" w:id="710"/>
    <w:p>
      <w:pPr>
        <w:spacing w:after="0"/>
        <w:ind w:left="0"/>
        <w:jc w:val="both"/>
      </w:pPr>
      <w:r>
        <w:rPr>
          <w:rFonts w:ascii="Times New Roman"/>
          <w:b w:val="false"/>
          <w:i w:val="false"/>
          <w:color w:val="000000"/>
          <w:sz w:val="28"/>
        </w:rPr>
        <w:t>
      30. На субсчете 304 "Контрольный счет наличности субъектов квазигосударственного сектора республиканского бюджета" учитывается движение денег на контрольном счете наличности субъектов квазигосударственного сектора республиканского бюджета.</w:t>
      </w:r>
    </w:p>
    <w:bookmarkEnd w:id="710"/>
    <w:bookmarkStart w:name="z763" w:id="711"/>
    <w:p>
      <w:pPr>
        <w:spacing w:after="0"/>
        <w:ind w:left="0"/>
        <w:jc w:val="both"/>
      </w:pPr>
      <w:r>
        <w:rPr>
          <w:rFonts w:ascii="Times New Roman"/>
          <w:b w:val="false"/>
          <w:i w:val="false"/>
          <w:color w:val="000000"/>
          <w:sz w:val="28"/>
        </w:rPr>
        <w:t>
      Поступление денег на контрольный счет наличности субъектов квазигосударственного сектора отражается по дебету субсчета 304 и кредиту субсчета 600.</w:t>
      </w:r>
    </w:p>
    <w:bookmarkEnd w:id="711"/>
    <w:bookmarkStart w:name="z764" w:id="712"/>
    <w:p>
      <w:pPr>
        <w:spacing w:after="0"/>
        <w:ind w:left="0"/>
        <w:jc w:val="both"/>
      </w:pPr>
      <w:r>
        <w:rPr>
          <w:rFonts w:ascii="Times New Roman"/>
          <w:b w:val="false"/>
          <w:i w:val="false"/>
          <w:color w:val="000000"/>
          <w:sz w:val="28"/>
        </w:rPr>
        <w:t>
      Расходование денег с контрольного счета наличности субъектов квазигосударственного сектора отражается по дебету субсчета 500 и кредиту субсчета 304.</w:t>
      </w:r>
    </w:p>
    <w:bookmarkEnd w:id="712"/>
    <w:bookmarkStart w:name="z765" w:id="713"/>
    <w:p>
      <w:pPr>
        <w:spacing w:after="0"/>
        <w:ind w:left="0"/>
        <w:jc w:val="both"/>
      </w:pPr>
      <w:r>
        <w:rPr>
          <w:rFonts w:ascii="Times New Roman"/>
          <w:b w:val="false"/>
          <w:i w:val="false"/>
          <w:color w:val="000000"/>
          <w:sz w:val="28"/>
        </w:rPr>
        <w:t>
      31. На субсчете 305 "Контрольный счет наличности субъектов квазигосударственного сектора местного бюджета" учитывается движение денег на счетах субъектов квазигосударственного сектора местного бюджета.</w:t>
      </w:r>
    </w:p>
    <w:bookmarkEnd w:id="713"/>
    <w:bookmarkStart w:name="z766" w:id="714"/>
    <w:p>
      <w:pPr>
        <w:spacing w:after="0"/>
        <w:ind w:left="0"/>
        <w:jc w:val="both"/>
      </w:pPr>
      <w:r>
        <w:rPr>
          <w:rFonts w:ascii="Times New Roman"/>
          <w:b w:val="false"/>
          <w:i w:val="false"/>
          <w:color w:val="000000"/>
          <w:sz w:val="28"/>
        </w:rPr>
        <w:t>
      Поступление денег на контрольный счет наличности субъектов квазигосударственного сектора отражается по дебету субсчета 305 и кредиту субсчета 600.</w:t>
      </w:r>
    </w:p>
    <w:bookmarkEnd w:id="714"/>
    <w:bookmarkStart w:name="z767" w:id="715"/>
    <w:p>
      <w:pPr>
        <w:spacing w:after="0"/>
        <w:ind w:left="0"/>
        <w:jc w:val="both"/>
      </w:pPr>
      <w:r>
        <w:rPr>
          <w:rFonts w:ascii="Times New Roman"/>
          <w:b w:val="false"/>
          <w:i w:val="false"/>
          <w:color w:val="000000"/>
          <w:sz w:val="28"/>
        </w:rPr>
        <w:t>
      Расходование денег с контрольного счета наличности субъектов квазигосударственного сектора отражается по дебету субсчета 500 и кредиту субсчета 305.</w:t>
      </w:r>
    </w:p>
    <w:bookmarkEnd w:id="715"/>
    <w:bookmarkStart w:name="z768" w:id="716"/>
    <w:p>
      <w:pPr>
        <w:spacing w:after="0"/>
        <w:ind w:left="0"/>
        <w:jc w:val="both"/>
      </w:pPr>
      <w:r>
        <w:rPr>
          <w:rFonts w:ascii="Times New Roman"/>
          <w:b w:val="false"/>
          <w:i w:val="false"/>
          <w:color w:val="000000"/>
          <w:sz w:val="28"/>
        </w:rPr>
        <w:t>
      32. На субсчете 307 "Контрольный счет наличности реконвертации внешнего займа или связанного гранта" учитывается движение денег на контрольном счете наличности реконвертации внешнего займа или связанного гранта государственных учреждений.</w:t>
      </w:r>
    </w:p>
    <w:bookmarkEnd w:id="716"/>
    <w:bookmarkStart w:name="z769" w:id="717"/>
    <w:p>
      <w:pPr>
        <w:spacing w:after="0"/>
        <w:ind w:left="0"/>
        <w:jc w:val="both"/>
      </w:pPr>
      <w:r>
        <w:rPr>
          <w:rFonts w:ascii="Times New Roman"/>
          <w:b w:val="false"/>
          <w:i w:val="false"/>
          <w:color w:val="000000"/>
          <w:sz w:val="28"/>
        </w:rPr>
        <w:t>
      Поступление денег на контрольный счет наличности реконвертации внешнего займа или связанного гранта отражается по дебету субсчета 307 и кредиту субсчета 600.</w:t>
      </w:r>
    </w:p>
    <w:bookmarkEnd w:id="717"/>
    <w:bookmarkStart w:name="z770" w:id="718"/>
    <w:p>
      <w:pPr>
        <w:spacing w:after="0"/>
        <w:ind w:left="0"/>
        <w:jc w:val="both"/>
      </w:pPr>
      <w:r>
        <w:rPr>
          <w:rFonts w:ascii="Times New Roman"/>
          <w:b w:val="false"/>
          <w:i w:val="false"/>
          <w:color w:val="000000"/>
          <w:sz w:val="28"/>
        </w:rPr>
        <w:t>
      Расходование денег с контрольного счета наличности реконвертации внешнего займа или связанного гранта отражается по дебету 500 и кредиту субсчета 307.</w:t>
      </w:r>
    </w:p>
    <w:bookmarkEnd w:id="718"/>
    <w:bookmarkStart w:name="z771" w:id="719"/>
    <w:p>
      <w:pPr>
        <w:spacing w:after="0"/>
        <w:ind w:left="0"/>
        <w:jc w:val="both"/>
      </w:pPr>
      <w:r>
        <w:rPr>
          <w:rFonts w:ascii="Times New Roman"/>
          <w:b w:val="false"/>
          <w:i w:val="false"/>
          <w:color w:val="000000"/>
          <w:sz w:val="28"/>
        </w:rPr>
        <w:t>
      33. На субсчете 308 "Контрольный счет наличности государственных закупок" учитывается движение денег на счетах государственных закупок.</w:t>
      </w:r>
    </w:p>
    <w:bookmarkEnd w:id="719"/>
    <w:bookmarkStart w:name="z772" w:id="720"/>
    <w:p>
      <w:pPr>
        <w:spacing w:after="0"/>
        <w:ind w:left="0"/>
        <w:jc w:val="both"/>
      </w:pPr>
      <w:r>
        <w:rPr>
          <w:rFonts w:ascii="Times New Roman"/>
          <w:b w:val="false"/>
          <w:i w:val="false"/>
          <w:color w:val="000000"/>
          <w:sz w:val="28"/>
        </w:rPr>
        <w:t>
      Поступление денег на счета государственных закупок отражается по дебету субсчета 308 и кредиту субсчета 600.</w:t>
      </w:r>
    </w:p>
    <w:bookmarkEnd w:id="720"/>
    <w:bookmarkStart w:name="z773" w:id="721"/>
    <w:p>
      <w:pPr>
        <w:spacing w:after="0"/>
        <w:ind w:left="0"/>
        <w:jc w:val="both"/>
      </w:pPr>
      <w:r>
        <w:rPr>
          <w:rFonts w:ascii="Times New Roman"/>
          <w:b w:val="false"/>
          <w:i w:val="false"/>
          <w:color w:val="000000"/>
          <w:sz w:val="28"/>
        </w:rPr>
        <w:t>
      Расходование денег с контрольного счета наличности государственных закупок отражается по дебету субсчета 500 и кредиту субсчета 308.</w:t>
      </w:r>
    </w:p>
    <w:bookmarkEnd w:id="721"/>
    <w:bookmarkStart w:name="z774" w:id="722"/>
    <w:p>
      <w:pPr>
        <w:spacing w:after="0"/>
        <w:ind w:left="0"/>
        <w:jc w:val="both"/>
      </w:pPr>
      <w:r>
        <w:rPr>
          <w:rFonts w:ascii="Times New Roman"/>
          <w:b w:val="false"/>
          <w:i w:val="false"/>
          <w:color w:val="000000"/>
          <w:sz w:val="28"/>
        </w:rPr>
        <w:t>
      34. На субсчете 309 "Контрольный счет наличности Фонда социального медицинского страхования" учитывается движение денег на контрольном счете наличности Фонда социального медицинского страхования.</w:t>
      </w:r>
    </w:p>
    <w:bookmarkEnd w:id="722"/>
    <w:bookmarkStart w:name="z775" w:id="723"/>
    <w:p>
      <w:pPr>
        <w:spacing w:after="0"/>
        <w:ind w:left="0"/>
        <w:jc w:val="both"/>
      </w:pPr>
      <w:r>
        <w:rPr>
          <w:rFonts w:ascii="Times New Roman"/>
          <w:b w:val="false"/>
          <w:i w:val="false"/>
          <w:color w:val="000000"/>
          <w:sz w:val="28"/>
        </w:rPr>
        <w:t>
      Поступление денег на контрольный счет наличности Фонда социального медицинского страхования отражается по дебету субсчета 309 и кредиту субсчета 600.</w:t>
      </w:r>
    </w:p>
    <w:bookmarkEnd w:id="723"/>
    <w:bookmarkStart w:name="z776" w:id="724"/>
    <w:p>
      <w:pPr>
        <w:spacing w:after="0"/>
        <w:ind w:left="0"/>
        <w:jc w:val="both"/>
      </w:pPr>
      <w:r>
        <w:rPr>
          <w:rFonts w:ascii="Times New Roman"/>
          <w:b w:val="false"/>
          <w:i w:val="false"/>
          <w:color w:val="000000"/>
          <w:sz w:val="28"/>
        </w:rPr>
        <w:t>
      Расходование денег с контрольного счета наличности Фонда социального медицинского страхования отражается по дебету субсчета 500 и кредиту субсчета 309.</w:t>
      </w:r>
    </w:p>
    <w:bookmarkEnd w:id="724"/>
    <w:bookmarkStart w:name="z777" w:id="725"/>
    <w:p>
      <w:pPr>
        <w:spacing w:after="0"/>
        <w:ind w:left="0"/>
        <w:jc w:val="both"/>
      </w:pPr>
      <w:r>
        <w:rPr>
          <w:rFonts w:ascii="Times New Roman"/>
          <w:b w:val="false"/>
          <w:i w:val="false"/>
          <w:color w:val="000000"/>
          <w:sz w:val="28"/>
        </w:rPr>
        <w:t>
      35. На субсчете 310 "Контрольный счет наличности платных услуг республиканского бюджета" учитывается движение денег от реализации государственными учреждениями товаров (работ, услуг) и проведением за счет них расходов на контрольном счете наличности платных услуг, открытых государственным учреждениям, содержащимся за счет республиканского бюджета.</w:t>
      </w:r>
    </w:p>
    <w:bookmarkEnd w:id="725"/>
    <w:bookmarkStart w:name="z778" w:id="726"/>
    <w:p>
      <w:pPr>
        <w:spacing w:after="0"/>
        <w:ind w:left="0"/>
        <w:jc w:val="both"/>
      </w:pPr>
      <w:r>
        <w:rPr>
          <w:rFonts w:ascii="Times New Roman"/>
          <w:b w:val="false"/>
          <w:i w:val="false"/>
          <w:color w:val="000000"/>
          <w:sz w:val="28"/>
        </w:rPr>
        <w:t>
      Поступление денег на контрольный счет наличности платных услуг республиканского бюджета отражается по дебету субсчета 310 и кредиту субсчета 600.</w:t>
      </w:r>
    </w:p>
    <w:bookmarkEnd w:id="726"/>
    <w:bookmarkStart w:name="z779" w:id="727"/>
    <w:p>
      <w:pPr>
        <w:spacing w:after="0"/>
        <w:ind w:left="0"/>
        <w:jc w:val="both"/>
      </w:pPr>
      <w:r>
        <w:rPr>
          <w:rFonts w:ascii="Times New Roman"/>
          <w:b w:val="false"/>
          <w:i w:val="false"/>
          <w:color w:val="000000"/>
          <w:sz w:val="28"/>
        </w:rPr>
        <w:t>
      Расходование денег с контрольного счета наличности платных услуг республиканского бюджета отражается по дебету 500 и кредиту субсчета 310.</w:t>
      </w:r>
    </w:p>
    <w:bookmarkEnd w:id="727"/>
    <w:bookmarkStart w:name="z780" w:id="728"/>
    <w:p>
      <w:pPr>
        <w:spacing w:after="0"/>
        <w:ind w:left="0"/>
        <w:jc w:val="both"/>
      </w:pPr>
      <w:r>
        <w:rPr>
          <w:rFonts w:ascii="Times New Roman"/>
          <w:b w:val="false"/>
          <w:i w:val="false"/>
          <w:color w:val="000000"/>
          <w:sz w:val="28"/>
        </w:rPr>
        <w:t>
      36. На субсчете 311 "Контрольный счет наличности платных услуг местного бюджета" учитывается движение денег от реализации государственными учреждениями товаров (работ, услуг) и проведением за счет них расходов на контрольном счете наличности платных услуг, открытых государственным учреждениям, содержащимся за счет местных бюджетов.</w:t>
      </w:r>
    </w:p>
    <w:bookmarkEnd w:id="728"/>
    <w:bookmarkStart w:name="z781" w:id="729"/>
    <w:p>
      <w:pPr>
        <w:spacing w:after="0"/>
        <w:ind w:left="0"/>
        <w:jc w:val="both"/>
      </w:pPr>
      <w:r>
        <w:rPr>
          <w:rFonts w:ascii="Times New Roman"/>
          <w:b w:val="false"/>
          <w:i w:val="false"/>
          <w:color w:val="000000"/>
          <w:sz w:val="28"/>
        </w:rPr>
        <w:t>
      Поступление денег на контрольный счет наличности платных услуг местного бюджета отражается по дебету субсчета 311 и кредиту субсчета 601.</w:t>
      </w:r>
    </w:p>
    <w:bookmarkEnd w:id="729"/>
    <w:bookmarkStart w:name="z782" w:id="730"/>
    <w:p>
      <w:pPr>
        <w:spacing w:after="0"/>
        <w:ind w:left="0"/>
        <w:jc w:val="both"/>
      </w:pPr>
      <w:r>
        <w:rPr>
          <w:rFonts w:ascii="Times New Roman"/>
          <w:b w:val="false"/>
          <w:i w:val="false"/>
          <w:color w:val="000000"/>
          <w:sz w:val="28"/>
        </w:rPr>
        <w:t>
      Расходование денег с контрольного счета наличности платных услуг местного бюджета отражается по дебету 501 и кредиту субсчета 311.</w:t>
      </w:r>
    </w:p>
    <w:bookmarkEnd w:id="730"/>
    <w:bookmarkStart w:name="z783" w:id="731"/>
    <w:p>
      <w:pPr>
        <w:spacing w:after="0"/>
        <w:ind w:left="0"/>
        <w:jc w:val="both"/>
      </w:pPr>
      <w:r>
        <w:rPr>
          <w:rFonts w:ascii="Times New Roman"/>
          <w:b w:val="false"/>
          <w:i w:val="false"/>
          <w:color w:val="000000"/>
          <w:sz w:val="28"/>
        </w:rPr>
        <w:t>
      37. На субсчете 320 "Контрольный счет наличности благотворительной помощи республиканского бюджета" учитывается движение денег на контрольном счете наличности благотворительной помощи, открытых государственным учреждениям, содержащимся за счет республиканского бюджета.</w:t>
      </w:r>
    </w:p>
    <w:bookmarkEnd w:id="731"/>
    <w:bookmarkStart w:name="z784" w:id="732"/>
    <w:p>
      <w:pPr>
        <w:spacing w:after="0"/>
        <w:ind w:left="0"/>
        <w:jc w:val="both"/>
      </w:pPr>
      <w:r>
        <w:rPr>
          <w:rFonts w:ascii="Times New Roman"/>
          <w:b w:val="false"/>
          <w:i w:val="false"/>
          <w:color w:val="000000"/>
          <w:sz w:val="28"/>
        </w:rPr>
        <w:t>
      Поступление денег на контрольный счет наличности благотворительной помощи республиканского бюджета отражается по дебету субсчета 320 и кредиту субсчета 600.</w:t>
      </w:r>
    </w:p>
    <w:bookmarkEnd w:id="732"/>
    <w:bookmarkStart w:name="z785" w:id="733"/>
    <w:p>
      <w:pPr>
        <w:spacing w:after="0"/>
        <w:ind w:left="0"/>
        <w:jc w:val="both"/>
      </w:pPr>
      <w:r>
        <w:rPr>
          <w:rFonts w:ascii="Times New Roman"/>
          <w:b w:val="false"/>
          <w:i w:val="false"/>
          <w:color w:val="000000"/>
          <w:sz w:val="28"/>
        </w:rPr>
        <w:t>
      Расходование денег с контрольного счета наличности благотворительной помощи республиканского бюджета отражается по дебету субсчета 500 и кредиту субсчета 320.</w:t>
      </w:r>
    </w:p>
    <w:bookmarkEnd w:id="733"/>
    <w:bookmarkStart w:name="z786" w:id="734"/>
    <w:p>
      <w:pPr>
        <w:spacing w:after="0"/>
        <w:ind w:left="0"/>
        <w:jc w:val="both"/>
      </w:pPr>
      <w:r>
        <w:rPr>
          <w:rFonts w:ascii="Times New Roman"/>
          <w:b w:val="false"/>
          <w:i w:val="false"/>
          <w:color w:val="000000"/>
          <w:sz w:val="28"/>
        </w:rPr>
        <w:t>
      38. На субсчете 321 "Контрольный счета наличности благотворительной помощи местного бюджета" учитывается движение денег на контрольном счете наличности благотворительной помощи, открытых государственным учреждениям, содержащимся за счет местных бюджетов.</w:t>
      </w:r>
    </w:p>
    <w:bookmarkEnd w:id="734"/>
    <w:bookmarkStart w:name="z787" w:id="735"/>
    <w:p>
      <w:pPr>
        <w:spacing w:after="0"/>
        <w:ind w:left="0"/>
        <w:jc w:val="both"/>
      </w:pPr>
      <w:r>
        <w:rPr>
          <w:rFonts w:ascii="Times New Roman"/>
          <w:b w:val="false"/>
          <w:i w:val="false"/>
          <w:color w:val="000000"/>
          <w:sz w:val="28"/>
        </w:rPr>
        <w:t>
      Поступление денег на контрольный счет наличности благотворительной помощи местного бюджета отражается по дебету субсчета 321 и по кредиту субсчета 602.</w:t>
      </w:r>
    </w:p>
    <w:bookmarkEnd w:id="735"/>
    <w:bookmarkStart w:name="z788" w:id="736"/>
    <w:p>
      <w:pPr>
        <w:spacing w:after="0"/>
        <w:ind w:left="0"/>
        <w:jc w:val="both"/>
      </w:pPr>
      <w:r>
        <w:rPr>
          <w:rFonts w:ascii="Times New Roman"/>
          <w:b w:val="false"/>
          <w:i w:val="false"/>
          <w:color w:val="000000"/>
          <w:sz w:val="28"/>
        </w:rPr>
        <w:t>
      Расходование денег с контрольного счета наличности благотворительной помощи местного бюджета отражается по дебету субсчета 502 и кредиту субсчета 321.</w:t>
      </w:r>
    </w:p>
    <w:bookmarkEnd w:id="736"/>
    <w:bookmarkStart w:name="z789" w:id="737"/>
    <w:p>
      <w:pPr>
        <w:spacing w:after="0"/>
        <w:ind w:left="0"/>
        <w:jc w:val="both"/>
      </w:pPr>
      <w:r>
        <w:rPr>
          <w:rFonts w:ascii="Times New Roman"/>
          <w:b w:val="false"/>
          <w:i w:val="false"/>
          <w:color w:val="000000"/>
          <w:sz w:val="28"/>
        </w:rPr>
        <w:t>
      39. На субсчете 330 "Контрольный счет наличности временного размещения денег республиканского бюджета" учитывается движение денег на контрольном счете наличности временного размещения денег, открытых государственным учреждениям, содержащимся за счет республиканского бюджета.</w:t>
      </w:r>
    </w:p>
    <w:bookmarkEnd w:id="737"/>
    <w:bookmarkStart w:name="z790" w:id="738"/>
    <w:p>
      <w:pPr>
        <w:spacing w:after="0"/>
        <w:ind w:left="0"/>
        <w:jc w:val="both"/>
      </w:pPr>
      <w:r>
        <w:rPr>
          <w:rFonts w:ascii="Times New Roman"/>
          <w:b w:val="false"/>
          <w:i w:val="false"/>
          <w:color w:val="000000"/>
          <w:sz w:val="28"/>
        </w:rPr>
        <w:t>
      Поступление денег на контрольный счет наличности временного размещения денег республиканского бюджета отражается по дебету субсчета 330 и кредиту субсчета 600.</w:t>
      </w:r>
    </w:p>
    <w:bookmarkEnd w:id="738"/>
    <w:bookmarkStart w:name="z791" w:id="739"/>
    <w:p>
      <w:pPr>
        <w:spacing w:after="0"/>
        <w:ind w:left="0"/>
        <w:jc w:val="both"/>
      </w:pPr>
      <w:r>
        <w:rPr>
          <w:rFonts w:ascii="Times New Roman"/>
          <w:b w:val="false"/>
          <w:i w:val="false"/>
          <w:color w:val="000000"/>
          <w:sz w:val="28"/>
        </w:rPr>
        <w:t>
      Расходование денег с контрольного счета наличности временного размещения денег республиканского бюджета отражается по дебету субсчета 500 и кредиту субсчета 330.</w:t>
      </w:r>
    </w:p>
    <w:bookmarkEnd w:id="739"/>
    <w:bookmarkStart w:name="z792" w:id="740"/>
    <w:p>
      <w:pPr>
        <w:spacing w:after="0"/>
        <w:ind w:left="0"/>
        <w:jc w:val="both"/>
      </w:pPr>
      <w:r>
        <w:rPr>
          <w:rFonts w:ascii="Times New Roman"/>
          <w:b w:val="false"/>
          <w:i w:val="false"/>
          <w:color w:val="000000"/>
          <w:sz w:val="28"/>
        </w:rPr>
        <w:t>
      40. На субсчете 331 "Контрольный счет наличности временного размещения денег местного бюджета" учитывается движение денег на контрольном счете наличности временного размещения денег, открытых государственным учреждениям, содержащимся за счет местных бюджетов.</w:t>
      </w:r>
    </w:p>
    <w:bookmarkEnd w:id="740"/>
    <w:bookmarkStart w:name="z793" w:id="741"/>
    <w:p>
      <w:pPr>
        <w:spacing w:after="0"/>
        <w:ind w:left="0"/>
        <w:jc w:val="both"/>
      </w:pPr>
      <w:r>
        <w:rPr>
          <w:rFonts w:ascii="Times New Roman"/>
          <w:b w:val="false"/>
          <w:i w:val="false"/>
          <w:color w:val="000000"/>
          <w:sz w:val="28"/>
        </w:rPr>
        <w:t>
      Поступление денег на контрольный счет наличности временного размещения денег местного бюджета отражается по дебету субсчета 331 и по кредиту субсчета 603.</w:t>
      </w:r>
    </w:p>
    <w:bookmarkEnd w:id="741"/>
    <w:bookmarkStart w:name="z794" w:id="742"/>
    <w:p>
      <w:pPr>
        <w:spacing w:after="0"/>
        <w:ind w:left="0"/>
        <w:jc w:val="both"/>
      </w:pPr>
      <w:r>
        <w:rPr>
          <w:rFonts w:ascii="Times New Roman"/>
          <w:b w:val="false"/>
          <w:i w:val="false"/>
          <w:color w:val="000000"/>
          <w:sz w:val="28"/>
        </w:rPr>
        <w:t>
      Расходование денег с контрольного счета наличности временного размещения денег местного бюджета отражается по дебету субсчета 503 и кредиту субсчета 331.</w:t>
      </w:r>
    </w:p>
    <w:bookmarkEnd w:id="742"/>
    <w:bookmarkStart w:name="z795" w:id="743"/>
    <w:p>
      <w:pPr>
        <w:spacing w:after="0"/>
        <w:ind w:left="0"/>
        <w:jc w:val="both"/>
      </w:pPr>
      <w:r>
        <w:rPr>
          <w:rFonts w:ascii="Times New Roman"/>
          <w:b w:val="false"/>
          <w:i w:val="false"/>
          <w:color w:val="000000"/>
          <w:sz w:val="28"/>
        </w:rPr>
        <w:t>
      41. На субсчете 340 "Контрольный счет наличности Национального фонда" учитывается движение денег на контрольном счете наличности Национального фонда.</w:t>
      </w:r>
    </w:p>
    <w:bookmarkEnd w:id="743"/>
    <w:bookmarkStart w:name="z796" w:id="744"/>
    <w:p>
      <w:pPr>
        <w:spacing w:after="0"/>
        <w:ind w:left="0"/>
        <w:jc w:val="both"/>
      </w:pPr>
      <w:r>
        <w:rPr>
          <w:rFonts w:ascii="Times New Roman"/>
          <w:b w:val="false"/>
          <w:i w:val="false"/>
          <w:color w:val="000000"/>
          <w:sz w:val="28"/>
        </w:rPr>
        <w:t>
      Поступления на контрольный счет наличности Национального фонда отражаются по дебету субсчета 340 и кредиту субсчета 390.</w:t>
      </w:r>
    </w:p>
    <w:bookmarkEnd w:id="744"/>
    <w:bookmarkStart w:name="z797" w:id="745"/>
    <w:p>
      <w:pPr>
        <w:spacing w:after="0"/>
        <w:ind w:left="0"/>
        <w:jc w:val="both"/>
      </w:pPr>
      <w:r>
        <w:rPr>
          <w:rFonts w:ascii="Times New Roman"/>
          <w:b w:val="false"/>
          <w:i w:val="false"/>
          <w:color w:val="000000"/>
          <w:sz w:val="28"/>
        </w:rPr>
        <w:t>
      Перечисление с контрольного счета наличности Национального фонда сумм поступлений отражаются по дебету 500 и кредиту субсчета 340.</w:t>
      </w:r>
    </w:p>
    <w:bookmarkEnd w:id="745"/>
    <w:bookmarkStart w:name="z798" w:id="746"/>
    <w:p>
      <w:pPr>
        <w:spacing w:after="0"/>
        <w:ind w:left="0"/>
        <w:jc w:val="both"/>
      </w:pPr>
      <w:r>
        <w:rPr>
          <w:rFonts w:ascii="Times New Roman"/>
          <w:b w:val="false"/>
          <w:i w:val="false"/>
          <w:color w:val="000000"/>
          <w:sz w:val="28"/>
        </w:rPr>
        <w:t>
      42. На субсчете 350 "Контрольный счет наличности целевого финансирования" учитывается движение денег на контрольном счете наличности целевого финансирования, государственных учреждений, содержащихся за счет республиканского бюджета.</w:t>
      </w:r>
    </w:p>
    <w:bookmarkEnd w:id="746"/>
    <w:bookmarkStart w:name="z799" w:id="747"/>
    <w:p>
      <w:pPr>
        <w:spacing w:after="0"/>
        <w:ind w:left="0"/>
        <w:jc w:val="both"/>
      </w:pPr>
      <w:r>
        <w:rPr>
          <w:rFonts w:ascii="Times New Roman"/>
          <w:b w:val="false"/>
          <w:i w:val="false"/>
          <w:color w:val="000000"/>
          <w:sz w:val="28"/>
        </w:rPr>
        <w:t>
      Поступление денег на контрольном счете наличности целевого финансирования отражается по дебету субсчета 350 и кредиту субсчета 600.</w:t>
      </w:r>
    </w:p>
    <w:bookmarkEnd w:id="747"/>
    <w:bookmarkStart w:name="z800" w:id="748"/>
    <w:p>
      <w:pPr>
        <w:spacing w:after="0"/>
        <w:ind w:left="0"/>
        <w:jc w:val="both"/>
      </w:pPr>
      <w:r>
        <w:rPr>
          <w:rFonts w:ascii="Times New Roman"/>
          <w:b w:val="false"/>
          <w:i w:val="false"/>
          <w:color w:val="000000"/>
          <w:sz w:val="28"/>
        </w:rPr>
        <w:t>
      Расходование средств с контрольного счета наличности целевого финансирования отражается по дебету субсчета 500 и кредиту субсчета 350.</w:t>
      </w:r>
    </w:p>
    <w:bookmarkEnd w:id="748"/>
    <w:bookmarkStart w:name="z801" w:id="749"/>
    <w:p>
      <w:pPr>
        <w:spacing w:after="0"/>
        <w:ind w:left="0"/>
        <w:jc w:val="both"/>
      </w:pPr>
      <w:r>
        <w:rPr>
          <w:rFonts w:ascii="Times New Roman"/>
          <w:b w:val="false"/>
          <w:i w:val="false"/>
          <w:color w:val="000000"/>
          <w:sz w:val="28"/>
        </w:rPr>
        <w:t>
      43. На субсчете 360 "Счет сумм до выяснения" учитываются деньги в национальной валюте суммы нераспознанных и нераспределенных поступлений.</w:t>
      </w:r>
    </w:p>
    <w:bookmarkEnd w:id="749"/>
    <w:bookmarkStart w:name="z802" w:id="750"/>
    <w:p>
      <w:pPr>
        <w:spacing w:after="0"/>
        <w:ind w:left="0"/>
        <w:jc w:val="both"/>
      </w:pPr>
      <w:r>
        <w:rPr>
          <w:rFonts w:ascii="Times New Roman"/>
          <w:b w:val="false"/>
          <w:i w:val="false"/>
          <w:color w:val="000000"/>
          <w:sz w:val="28"/>
        </w:rPr>
        <w:t>
      Возвраты со счета нераспознанных и нераспределенных поступлений между контрольным счетам наличности отражается по дебету субсчетов 300, 301, 340, 310, 311, 320, 321, 330, 331 и кредиту субсчета 360.</w:t>
      </w:r>
    </w:p>
    <w:bookmarkEnd w:id="750"/>
    <w:bookmarkStart w:name="z803" w:id="751"/>
    <w:p>
      <w:pPr>
        <w:spacing w:after="0"/>
        <w:ind w:left="0"/>
        <w:jc w:val="both"/>
      </w:pPr>
      <w:r>
        <w:rPr>
          <w:rFonts w:ascii="Times New Roman"/>
          <w:b w:val="false"/>
          <w:i w:val="false"/>
          <w:color w:val="000000"/>
          <w:sz w:val="28"/>
        </w:rPr>
        <w:t>
      44. На субсчете 370 "Контрольный счет наличности Фонда компенсации потерпевшим" учитывается движение денег на контрольном счете наличности Фонда компенсации потерпевшим.</w:t>
      </w:r>
    </w:p>
    <w:bookmarkEnd w:id="751"/>
    <w:bookmarkStart w:name="z804" w:id="752"/>
    <w:p>
      <w:pPr>
        <w:spacing w:after="0"/>
        <w:ind w:left="0"/>
        <w:jc w:val="both"/>
      </w:pPr>
      <w:r>
        <w:rPr>
          <w:rFonts w:ascii="Times New Roman"/>
          <w:b w:val="false"/>
          <w:i w:val="false"/>
          <w:color w:val="000000"/>
          <w:sz w:val="28"/>
        </w:rPr>
        <w:t>
      Поступление денег на контрольный счет наличности Фонда компенсации потерпевшим отражается по дебету субсчета 370 и кредиту субсчета 390.</w:t>
      </w:r>
    </w:p>
    <w:bookmarkEnd w:id="752"/>
    <w:bookmarkStart w:name="z805" w:id="753"/>
    <w:p>
      <w:pPr>
        <w:spacing w:after="0"/>
        <w:ind w:left="0"/>
        <w:jc w:val="both"/>
      </w:pPr>
      <w:r>
        <w:rPr>
          <w:rFonts w:ascii="Times New Roman"/>
          <w:b w:val="false"/>
          <w:i w:val="false"/>
          <w:color w:val="000000"/>
          <w:sz w:val="28"/>
        </w:rPr>
        <w:t>
      Расходы, произведенные с контрольного счета наличности Фонда компенсации потерпевшим, отражаются по дебету 500 и кредиту субсчета 370.</w:t>
      </w:r>
    </w:p>
    <w:bookmarkEnd w:id="753"/>
    <w:bookmarkStart w:name="z806" w:id="754"/>
    <w:p>
      <w:pPr>
        <w:spacing w:after="0"/>
        <w:ind w:left="0"/>
        <w:jc w:val="both"/>
      </w:pPr>
      <w:r>
        <w:rPr>
          <w:rFonts w:ascii="Times New Roman"/>
          <w:b w:val="false"/>
          <w:i w:val="false"/>
          <w:color w:val="000000"/>
          <w:sz w:val="28"/>
        </w:rPr>
        <w:t>
      45. На субсчете 371 "Счет вознаграждения по депозитам Правительства Республики Казахстан в Национальном банке Республики Казахстан на остаток денег, находящихся на едином казначейском счете, а также счет вознаграждений, полученных от размещения в депозиты временно свободных бюджетных денег", учитывается движение денег на счете вознаграждения на остаток денег, находящихся на едином казначейском счете.</w:t>
      </w:r>
    </w:p>
    <w:bookmarkEnd w:id="754"/>
    <w:bookmarkStart w:name="z807" w:id="755"/>
    <w:p>
      <w:pPr>
        <w:spacing w:after="0"/>
        <w:ind w:left="0"/>
        <w:jc w:val="both"/>
      </w:pPr>
      <w:r>
        <w:rPr>
          <w:rFonts w:ascii="Times New Roman"/>
          <w:b w:val="false"/>
          <w:i w:val="false"/>
          <w:color w:val="000000"/>
          <w:sz w:val="28"/>
        </w:rPr>
        <w:t>
      Поступления на счет вознаграждения по депозитам Правительства Республики Казахстан в Национальном банке Республики Казахстан на остаток денег, находящихся на едином казначейском счете, а такжесчет вознаграждений, полученных от размещения в депозиты временно свободных бюджетных денег, отражаются по дебету субсчета 371 и кредиту субсчета 600.</w:t>
      </w:r>
    </w:p>
    <w:bookmarkEnd w:id="755"/>
    <w:bookmarkStart w:name="z808" w:id="756"/>
    <w:p>
      <w:pPr>
        <w:spacing w:after="0"/>
        <w:ind w:left="0"/>
        <w:jc w:val="both"/>
      </w:pPr>
      <w:r>
        <w:rPr>
          <w:rFonts w:ascii="Times New Roman"/>
          <w:b w:val="false"/>
          <w:i w:val="false"/>
          <w:color w:val="000000"/>
          <w:sz w:val="28"/>
        </w:rPr>
        <w:t>
      Перечисление со счета вознаграждения по депозитам Правительства Республики Казахстан в Национальном банке Республики Казахстан на остаток денег, находящихся на едином казначейском счете, а также счет вознаграждений, полученных от размещения в депозиты временно свободных бюджетных денег, отражается по дебету 390 и кредиту субсчета 371.</w:t>
      </w:r>
    </w:p>
    <w:bookmarkEnd w:id="756"/>
    <w:bookmarkStart w:name="z809" w:id="757"/>
    <w:p>
      <w:pPr>
        <w:spacing w:after="0"/>
        <w:ind w:left="0"/>
        <w:jc w:val="both"/>
      </w:pPr>
      <w:r>
        <w:rPr>
          <w:rFonts w:ascii="Times New Roman"/>
          <w:b w:val="false"/>
          <w:i w:val="false"/>
          <w:color w:val="000000"/>
          <w:sz w:val="28"/>
        </w:rPr>
        <w:t>
      46. На субсчете 372 "Контрольный счет наличности операторов финансовой поддержки" учитывается движение денег на контрольном счете наличности операторов финансовой поддержки.</w:t>
      </w:r>
    </w:p>
    <w:bookmarkEnd w:id="757"/>
    <w:bookmarkStart w:name="z810" w:id="758"/>
    <w:p>
      <w:pPr>
        <w:spacing w:after="0"/>
        <w:ind w:left="0"/>
        <w:jc w:val="both"/>
      </w:pPr>
      <w:r>
        <w:rPr>
          <w:rFonts w:ascii="Times New Roman"/>
          <w:b w:val="false"/>
          <w:i w:val="false"/>
          <w:color w:val="000000"/>
          <w:sz w:val="28"/>
        </w:rPr>
        <w:t>
      Поступление денег на контрольный счет наличности операторов финансовой поддержки отражается по дебету субсчета 372 и кредиту субсчета 600.</w:t>
      </w:r>
    </w:p>
    <w:bookmarkEnd w:id="758"/>
    <w:bookmarkStart w:name="z811" w:id="759"/>
    <w:p>
      <w:pPr>
        <w:spacing w:after="0"/>
        <w:ind w:left="0"/>
        <w:jc w:val="both"/>
      </w:pPr>
      <w:r>
        <w:rPr>
          <w:rFonts w:ascii="Times New Roman"/>
          <w:b w:val="false"/>
          <w:i w:val="false"/>
          <w:color w:val="000000"/>
          <w:sz w:val="28"/>
        </w:rPr>
        <w:t>
      Расходование денег с контрольного счета наличности операторов финансовой поддержки отражается по дебету субсчета 500 и кредиту субсчета 372.</w:t>
      </w:r>
    </w:p>
    <w:bookmarkEnd w:id="759"/>
    <w:bookmarkStart w:name="z812" w:id="760"/>
    <w:p>
      <w:pPr>
        <w:spacing w:after="0"/>
        <w:ind w:left="0"/>
        <w:jc w:val="both"/>
      </w:pPr>
      <w:r>
        <w:rPr>
          <w:rFonts w:ascii="Times New Roman"/>
          <w:b w:val="false"/>
          <w:i w:val="false"/>
          <w:color w:val="000000"/>
          <w:sz w:val="28"/>
        </w:rPr>
        <w:t>
      47. На субсчете 373 "Контрольный счет наличности негосударственных займов" учитывается движение денег на счете контрольного счета наличности негосударственных займов.</w:t>
      </w:r>
    </w:p>
    <w:bookmarkEnd w:id="760"/>
    <w:bookmarkStart w:name="z813" w:id="761"/>
    <w:p>
      <w:pPr>
        <w:spacing w:after="0"/>
        <w:ind w:left="0"/>
        <w:jc w:val="both"/>
      </w:pPr>
      <w:r>
        <w:rPr>
          <w:rFonts w:ascii="Times New Roman"/>
          <w:b w:val="false"/>
          <w:i w:val="false"/>
          <w:color w:val="000000"/>
          <w:sz w:val="28"/>
        </w:rPr>
        <w:t>
      Поступление денег на контрольный счет наличности негосударственных займов отражается по дебету субсчета 373 и кредиту субсчета 621.</w:t>
      </w:r>
    </w:p>
    <w:bookmarkEnd w:id="761"/>
    <w:bookmarkStart w:name="z814" w:id="762"/>
    <w:p>
      <w:pPr>
        <w:spacing w:after="0"/>
        <w:ind w:left="0"/>
        <w:jc w:val="both"/>
      </w:pPr>
      <w:r>
        <w:rPr>
          <w:rFonts w:ascii="Times New Roman"/>
          <w:b w:val="false"/>
          <w:i w:val="false"/>
          <w:color w:val="000000"/>
          <w:sz w:val="28"/>
        </w:rPr>
        <w:t>
      Расходование денег с контрольного счета наличности негосударственных займов отражается по дебету субсчета 521 и кредиту субсчета 373.</w:t>
      </w:r>
    </w:p>
    <w:bookmarkEnd w:id="762"/>
    <w:bookmarkStart w:name="z815" w:id="763"/>
    <w:p>
      <w:pPr>
        <w:spacing w:after="0"/>
        <w:ind w:left="0"/>
        <w:jc w:val="both"/>
      </w:pPr>
      <w:r>
        <w:rPr>
          <w:rFonts w:ascii="Times New Roman"/>
          <w:b w:val="false"/>
          <w:i w:val="false"/>
          <w:color w:val="000000"/>
          <w:sz w:val="28"/>
        </w:rPr>
        <w:t>
      48. На субсчете 374 "Контрольный счет наличности обслуживания в национальной валюте" учитывается движение денег на контрольном счете наличности обслуживания в национальной валюте.</w:t>
      </w:r>
    </w:p>
    <w:bookmarkEnd w:id="763"/>
    <w:bookmarkStart w:name="z816" w:id="764"/>
    <w:p>
      <w:pPr>
        <w:spacing w:after="0"/>
        <w:ind w:left="0"/>
        <w:jc w:val="both"/>
      </w:pPr>
      <w:r>
        <w:rPr>
          <w:rFonts w:ascii="Times New Roman"/>
          <w:b w:val="false"/>
          <w:i w:val="false"/>
          <w:color w:val="000000"/>
          <w:sz w:val="28"/>
        </w:rPr>
        <w:t>
      Поступление денег на контрольный счет наличности обслуживания в национальной валюте отражается по дебету субсчета 374 и кредиту субсчета 622.</w:t>
      </w:r>
    </w:p>
    <w:bookmarkEnd w:id="764"/>
    <w:bookmarkStart w:name="z817" w:id="765"/>
    <w:p>
      <w:pPr>
        <w:spacing w:after="0"/>
        <w:ind w:left="0"/>
        <w:jc w:val="both"/>
      </w:pPr>
      <w:r>
        <w:rPr>
          <w:rFonts w:ascii="Times New Roman"/>
          <w:b w:val="false"/>
          <w:i w:val="false"/>
          <w:color w:val="000000"/>
          <w:sz w:val="28"/>
        </w:rPr>
        <w:t>
      Расходы, произведенные с контрольного счета наличности обслуживания в национальной валюте, отражаются по дебету 522 и кредиту субсчета 374.</w:t>
      </w:r>
    </w:p>
    <w:bookmarkEnd w:id="765"/>
    <w:bookmarkStart w:name="z818" w:id="766"/>
    <w:p>
      <w:pPr>
        <w:spacing w:after="0"/>
        <w:ind w:left="0"/>
        <w:jc w:val="both"/>
      </w:pPr>
      <w:r>
        <w:rPr>
          <w:rFonts w:ascii="Times New Roman"/>
          <w:b w:val="false"/>
          <w:i w:val="false"/>
          <w:color w:val="000000"/>
          <w:sz w:val="28"/>
        </w:rPr>
        <w:t>
      49. На субсчете 377 "Контрольный счет наличности субьектов квазигосударственного сектора по реализации пилотного проекта" учитывается движение денег на контрольном счете наличности субьектов квазигосударственного сектора по реализации пилотного проекта.</w:t>
      </w:r>
    </w:p>
    <w:bookmarkEnd w:id="766"/>
    <w:bookmarkStart w:name="z819" w:id="767"/>
    <w:p>
      <w:pPr>
        <w:spacing w:after="0"/>
        <w:ind w:left="0"/>
        <w:jc w:val="both"/>
      </w:pPr>
      <w:r>
        <w:rPr>
          <w:rFonts w:ascii="Times New Roman"/>
          <w:b w:val="false"/>
          <w:i w:val="false"/>
          <w:color w:val="000000"/>
          <w:sz w:val="28"/>
        </w:rPr>
        <w:t>
      Поступление денег на контрольный счет наличности субьектов квазигосударственного сектора по реализации пилотного проекта отражается по дебету субсчета 377 и кредиту субсчета 600.</w:t>
      </w:r>
    </w:p>
    <w:bookmarkEnd w:id="767"/>
    <w:bookmarkStart w:name="z820" w:id="768"/>
    <w:p>
      <w:pPr>
        <w:spacing w:after="0"/>
        <w:ind w:left="0"/>
        <w:jc w:val="both"/>
      </w:pPr>
      <w:r>
        <w:rPr>
          <w:rFonts w:ascii="Times New Roman"/>
          <w:b w:val="false"/>
          <w:i w:val="false"/>
          <w:color w:val="000000"/>
          <w:sz w:val="28"/>
        </w:rPr>
        <w:t>
      Расходы, произведенные с контрольного счета наличности субьектов квазигосударственного сектора по реализации пилотного проекта, отражаются по дебету 500 и кредиту субсчета 377.</w:t>
      </w:r>
    </w:p>
    <w:bookmarkEnd w:id="768"/>
    <w:bookmarkStart w:name="z821" w:id="769"/>
    <w:p>
      <w:pPr>
        <w:spacing w:after="0"/>
        <w:ind w:left="0"/>
        <w:jc w:val="both"/>
      </w:pPr>
      <w:r>
        <w:rPr>
          <w:rFonts w:ascii="Times New Roman"/>
          <w:b w:val="false"/>
          <w:i w:val="false"/>
          <w:color w:val="000000"/>
          <w:sz w:val="28"/>
        </w:rPr>
        <w:t>
      50. На субсчете 378 "Контрольный счет наличности Специального государственного фонда" учитывается движение денег на контрольном счете наличности Специального государственного фонда.</w:t>
      </w:r>
    </w:p>
    <w:bookmarkEnd w:id="769"/>
    <w:bookmarkStart w:name="z822" w:id="770"/>
    <w:p>
      <w:pPr>
        <w:spacing w:after="0"/>
        <w:ind w:left="0"/>
        <w:jc w:val="both"/>
      </w:pPr>
      <w:r>
        <w:rPr>
          <w:rFonts w:ascii="Times New Roman"/>
          <w:b w:val="false"/>
          <w:i w:val="false"/>
          <w:color w:val="000000"/>
          <w:sz w:val="28"/>
        </w:rPr>
        <w:t>
      Поступление денег на контрольный счет наличности Специального государственного фонда отражается по дебету субсчета 378 и кредиту субсчета 390.</w:t>
      </w:r>
    </w:p>
    <w:bookmarkEnd w:id="770"/>
    <w:bookmarkStart w:name="z823" w:id="771"/>
    <w:p>
      <w:pPr>
        <w:spacing w:after="0"/>
        <w:ind w:left="0"/>
        <w:jc w:val="both"/>
      </w:pPr>
      <w:r>
        <w:rPr>
          <w:rFonts w:ascii="Times New Roman"/>
          <w:b w:val="false"/>
          <w:i w:val="false"/>
          <w:color w:val="000000"/>
          <w:sz w:val="28"/>
        </w:rPr>
        <w:t>
      Расходы, произведенные с контрольного счета наличности Специального государственного фонда, отражаются по дебету субсчета 500 и кредиту субсчета 378.</w:t>
      </w:r>
    </w:p>
    <w:bookmarkEnd w:id="771"/>
    <w:bookmarkStart w:name="z824" w:id="772"/>
    <w:p>
      <w:pPr>
        <w:spacing w:after="0"/>
        <w:ind w:left="0"/>
        <w:jc w:val="both"/>
      </w:pPr>
      <w:r>
        <w:rPr>
          <w:rFonts w:ascii="Times New Roman"/>
          <w:b w:val="false"/>
          <w:i w:val="false"/>
          <w:color w:val="000000"/>
          <w:sz w:val="28"/>
        </w:rPr>
        <w:t>
      51. На субсчете 379 "Контрольный счет наличности местного уполномоченного органа соответствующей сферы" учитывается движение денег на контрольном счете наличности местного уполномоченного органа соответствующей сферы.</w:t>
      </w:r>
    </w:p>
    <w:bookmarkEnd w:id="772"/>
    <w:bookmarkStart w:name="z825" w:id="773"/>
    <w:p>
      <w:pPr>
        <w:spacing w:after="0"/>
        <w:ind w:left="0"/>
        <w:jc w:val="both"/>
      </w:pPr>
      <w:r>
        <w:rPr>
          <w:rFonts w:ascii="Times New Roman"/>
          <w:b w:val="false"/>
          <w:i w:val="false"/>
          <w:color w:val="000000"/>
          <w:sz w:val="28"/>
        </w:rPr>
        <w:t>
      Поступление денег на контрольный счет наличности местного уполномоченного органа соответствующей сферы, отражается по дебету субсчета 379 и кредиту субсчета 624.</w:t>
      </w:r>
    </w:p>
    <w:bookmarkEnd w:id="773"/>
    <w:bookmarkStart w:name="z826" w:id="774"/>
    <w:p>
      <w:pPr>
        <w:spacing w:after="0"/>
        <w:ind w:left="0"/>
        <w:jc w:val="both"/>
      </w:pPr>
      <w:r>
        <w:rPr>
          <w:rFonts w:ascii="Times New Roman"/>
          <w:b w:val="false"/>
          <w:i w:val="false"/>
          <w:color w:val="000000"/>
          <w:sz w:val="28"/>
        </w:rPr>
        <w:t>
      Расходы, произведенные с контрольного счета наличности местного уполномоченного органа соответствующей сферы, отражаются по дебету 524 и кредиту субсчета 379.</w:t>
      </w:r>
    </w:p>
    <w:bookmarkEnd w:id="774"/>
    <w:bookmarkStart w:name="z827" w:id="775"/>
    <w:p>
      <w:pPr>
        <w:spacing w:after="0"/>
        <w:ind w:left="0"/>
        <w:jc w:val="both"/>
      </w:pPr>
      <w:r>
        <w:rPr>
          <w:rFonts w:ascii="Times New Roman"/>
          <w:b w:val="false"/>
          <w:i w:val="false"/>
          <w:color w:val="000000"/>
          <w:sz w:val="28"/>
        </w:rPr>
        <w:t>
      52. На субсчете 381 "Контрольный счет наличности центрального уполномоченного органа соответствующей сферы" учитывается движение денег на контрольный счет наличности центрального уполномоченного органа соответствующей сферы.</w:t>
      </w:r>
    </w:p>
    <w:bookmarkEnd w:id="775"/>
    <w:bookmarkStart w:name="z828" w:id="776"/>
    <w:p>
      <w:pPr>
        <w:spacing w:after="0"/>
        <w:ind w:left="0"/>
        <w:jc w:val="both"/>
      </w:pPr>
      <w:r>
        <w:rPr>
          <w:rFonts w:ascii="Times New Roman"/>
          <w:b w:val="false"/>
          <w:i w:val="false"/>
          <w:color w:val="000000"/>
          <w:sz w:val="28"/>
        </w:rPr>
        <w:t>
      Поступление денег на контрольный счет наличности центрального уполномоченного органа соответствующей сферы, отражается по дебету субсчета 381 и кредиту субсчета 600.</w:t>
      </w:r>
    </w:p>
    <w:bookmarkEnd w:id="776"/>
    <w:bookmarkStart w:name="z829" w:id="777"/>
    <w:p>
      <w:pPr>
        <w:spacing w:after="0"/>
        <w:ind w:left="0"/>
        <w:jc w:val="both"/>
      </w:pPr>
      <w:r>
        <w:rPr>
          <w:rFonts w:ascii="Times New Roman"/>
          <w:b w:val="false"/>
          <w:i w:val="false"/>
          <w:color w:val="000000"/>
          <w:sz w:val="28"/>
        </w:rPr>
        <w:t>
      Расходы, произведенные с контрольного счета наличности центрального уполномоченного органа соответствующей сферы, отражаются по дебету 500 и кредиту субсчета 381.</w:t>
      </w:r>
    </w:p>
    <w:bookmarkEnd w:id="777"/>
    <w:bookmarkStart w:name="z830" w:id="778"/>
    <w:p>
      <w:pPr>
        <w:spacing w:after="0"/>
        <w:ind w:left="0"/>
        <w:jc w:val="both"/>
      </w:pPr>
      <w:r>
        <w:rPr>
          <w:rFonts w:ascii="Times New Roman"/>
          <w:b w:val="false"/>
          <w:i w:val="false"/>
          <w:color w:val="000000"/>
          <w:sz w:val="28"/>
        </w:rPr>
        <w:t>
      53. На субсчете 382 "Контрольный счет наличности внешнего займа города республиканского значения с особым статусом" учитывается движение денег на контрольном счете наличности внешнего займа города республиканского значения с особым статусом.</w:t>
      </w:r>
    </w:p>
    <w:bookmarkEnd w:id="778"/>
    <w:bookmarkStart w:name="z831" w:id="779"/>
    <w:p>
      <w:pPr>
        <w:spacing w:after="0"/>
        <w:ind w:left="0"/>
        <w:jc w:val="both"/>
      </w:pPr>
      <w:r>
        <w:rPr>
          <w:rFonts w:ascii="Times New Roman"/>
          <w:b w:val="false"/>
          <w:i w:val="false"/>
          <w:color w:val="000000"/>
          <w:sz w:val="28"/>
        </w:rPr>
        <w:t>
      Поступление денег на контрольный счет наличности внешнего займа города республиканского значения с особым статусом, отражается по дебету субсчета 382 и кредиту субсчета 600.</w:t>
      </w:r>
    </w:p>
    <w:bookmarkEnd w:id="779"/>
    <w:bookmarkStart w:name="z832" w:id="780"/>
    <w:p>
      <w:pPr>
        <w:spacing w:after="0"/>
        <w:ind w:left="0"/>
        <w:jc w:val="both"/>
      </w:pPr>
      <w:r>
        <w:rPr>
          <w:rFonts w:ascii="Times New Roman"/>
          <w:b w:val="false"/>
          <w:i w:val="false"/>
          <w:color w:val="000000"/>
          <w:sz w:val="28"/>
        </w:rPr>
        <w:t>
      Расходы, произведенные с контрольного счета наличности внешнего займа города республиканского значения с особым статусом, отражаются по дебету 500 и кредиту субсчета 382.</w:t>
      </w:r>
    </w:p>
    <w:bookmarkEnd w:id="780"/>
    <w:bookmarkStart w:name="z833" w:id="781"/>
    <w:p>
      <w:pPr>
        <w:spacing w:after="0"/>
        <w:ind w:left="0"/>
        <w:jc w:val="both"/>
      </w:pPr>
      <w:r>
        <w:rPr>
          <w:rFonts w:ascii="Times New Roman"/>
          <w:b w:val="false"/>
          <w:i w:val="false"/>
          <w:color w:val="000000"/>
          <w:sz w:val="28"/>
        </w:rPr>
        <w:t>
      54. На субсчете 383 "Контрольный счет наличности автономных организаций образования" учитывается движение денег на контрольном счете наличности автономных организаций образования.</w:t>
      </w:r>
    </w:p>
    <w:bookmarkEnd w:id="781"/>
    <w:bookmarkStart w:name="z834" w:id="782"/>
    <w:p>
      <w:pPr>
        <w:spacing w:after="0"/>
        <w:ind w:left="0"/>
        <w:jc w:val="both"/>
      </w:pPr>
      <w:r>
        <w:rPr>
          <w:rFonts w:ascii="Times New Roman"/>
          <w:b w:val="false"/>
          <w:i w:val="false"/>
          <w:color w:val="000000"/>
          <w:sz w:val="28"/>
        </w:rPr>
        <w:t>
      Поступление денег на контрольный счет наличности автономных организаций образования отражается по дебету субсчета 383 и кредиту субсчета 390.</w:t>
      </w:r>
    </w:p>
    <w:bookmarkEnd w:id="782"/>
    <w:bookmarkStart w:name="z835" w:id="783"/>
    <w:p>
      <w:pPr>
        <w:spacing w:after="0"/>
        <w:ind w:left="0"/>
        <w:jc w:val="both"/>
      </w:pPr>
      <w:r>
        <w:rPr>
          <w:rFonts w:ascii="Times New Roman"/>
          <w:b w:val="false"/>
          <w:i w:val="false"/>
          <w:color w:val="000000"/>
          <w:sz w:val="28"/>
        </w:rPr>
        <w:t>
      Расходы, произведенные с контрольного счета наличности автономных организаций образования, отражаются по дебету субсчета 500 и кредиту субсчета 383.</w:t>
      </w:r>
    </w:p>
    <w:bookmarkEnd w:id="783"/>
    <w:bookmarkStart w:name="z836" w:id="784"/>
    <w:p>
      <w:pPr>
        <w:spacing w:after="0"/>
        <w:ind w:left="0"/>
        <w:jc w:val="both"/>
      </w:pPr>
      <w:r>
        <w:rPr>
          <w:rFonts w:ascii="Times New Roman"/>
          <w:b w:val="false"/>
          <w:i w:val="false"/>
          <w:color w:val="000000"/>
          <w:sz w:val="28"/>
        </w:rPr>
        <w:t>
      55. На субсчете 384 "Контрольный счет наличности бюджетных кредитов" учитывается движение денег на контрольном счете наличности бюджетных кредитов.</w:t>
      </w:r>
    </w:p>
    <w:bookmarkEnd w:id="784"/>
    <w:bookmarkStart w:name="z837" w:id="785"/>
    <w:p>
      <w:pPr>
        <w:spacing w:after="0"/>
        <w:ind w:left="0"/>
        <w:jc w:val="both"/>
      </w:pPr>
      <w:r>
        <w:rPr>
          <w:rFonts w:ascii="Times New Roman"/>
          <w:b w:val="false"/>
          <w:i w:val="false"/>
          <w:color w:val="000000"/>
          <w:sz w:val="28"/>
        </w:rPr>
        <w:t>
      Поступление денег на контрольный счет наличности бюджетных кредитов отражается по дебету субсчета 384 и кредиту субсчета 390.</w:t>
      </w:r>
    </w:p>
    <w:bookmarkEnd w:id="785"/>
    <w:bookmarkStart w:name="z838" w:id="786"/>
    <w:p>
      <w:pPr>
        <w:spacing w:after="0"/>
        <w:ind w:left="0"/>
        <w:jc w:val="both"/>
      </w:pPr>
      <w:r>
        <w:rPr>
          <w:rFonts w:ascii="Times New Roman"/>
          <w:b w:val="false"/>
          <w:i w:val="false"/>
          <w:color w:val="000000"/>
          <w:sz w:val="28"/>
        </w:rPr>
        <w:t>
      Расходы, произведенные с контрольного счета наличности бюджетных кредитов, отражаются по дебету субсчета 500 и кредиту субсчета 384.</w:t>
      </w:r>
    </w:p>
    <w:bookmarkEnd w:id="786"/>
    <w:bookmarkStart w:name="z839" w:id="787"/>
    <w:p>
      <w:pPr>
        <w:spacing w:after="0"/>
        <w:ind w:left="0"/>
        <w:jc w:val="both"/>
      </w:pPr>
      <w:r>
        <w:rPr>
          <w:rFonts w:ascii="Times New Roman"/>
          <w:b w:val="false"/>
          <w:i w:val="false"/>
          <w:color w:val="000000"/>
          <w:sz w:val="28"/>
        </w:rPr>
        <w:t>
      56. На субсчете 385 "Контрольный счет наличности Единого оператора в сфере государственных закупок" учитывается движение денег на контрольном счете наличности Единого оператора в сфере государственных закупок.</w:t>
      </w:r>
    </w:p>
    <w:bookmarkEnd w:id="787"/>
    <w:bookmarkStart w:name="z840" w:id="788"/>
    <w:p>
      <w:pPr>
        <w:spacing w:after="0"/>
        <w:ind w:left="0"/>
        <w:jc w:val="both"/>
      </w:pPr>
      <w:r>
        <w:rPr>
          <w:rFonts w:ascii="Times New Roman"/>
          <w:b w:val="false"/>
          <w:i w:val="false"/>
          <w:color w:val="000000"/>
          <w:sz w:val="28"/>
        </w:rPr>
        <w:t>
      Поступление денег на контрольный счет наличности Единого оператора в сфере государственных закупок отражается по дебету субсчета 385 и кредиту субсчета 390.</w:t>
      </w:r>
    </w:p>
    <w:bookmarkEnd w:id="788"/>
    <w:bookmarkStart w:name="z841" w:id="789"/>
    <w:p>
      <w:pPr>
        <w:spacing w:after="0"/>
        <w:ind w:left="0"/>
        <w:jc w:val="both"/>
      </w:pPr>
      <w:r>
        <w:rPr>
          <w:rFonts w:ascii="Times New Roman"/>
          <w:b w:val="false"/>
          <w:i w:val="false"/>
          <w:color w:val="000000"/>
          <w:sz w:val="28"/>
        </w:rPr>
        <w:t>
      Расходы, произведенные с контрольного счета наличности Единого оператора в сфере государственных закупок, отражаются по дебету субсчета 500 и кредиту субсчета 385.</w:t>
      </w:r>
    </w:p>
    <w:bookmarkEnd w:id="789"/>
    <w:bookmarkStart w:name="z842" w:id="790"/>
    <w:p>
      <w:pPr>
        <w:spacing w:after="0"/>
        <w:ind w:left="0"/>
        <w:jc w:val="both"/>
      </w:pPr>
      <w:r>
        <w:rPr>
          <w:rFonts w:ascii="Times New Roman"/>
          <w:b w:val="false"/>
          <w:i w:val="false"/>
          <w:color w:val="000000"/>
          <w:sz w:val="28"/>
        </w:rPr>
        <w:t>
      57. Субсчет 390 "Сборный счет поступлений" транзитный счет, открываемый в государственном казначействе для аккумулирования поступлений и дальнейшего их распределения на контрольный счет наличности соответствующих бюджетов. Со сборного счета поступлений ежедневно осуществляется полное распределение зачисленных сумм между республиканским, местными бюджетами, Национальным фондом, возврат излишне (ошибочно) уплаченных сумм поступлений в бюджет, зачет излишне (ошибочно) уплаченных сумм между кодами бюджетной классификации поступлений или между территориальными органами налоговой службы.</w:t>
      </w:r>
    </w:p>
    <w:bookmarkEnd w:id="790"/>
    <w:bookmarkStart w:name="z843" w:id="791"/>
    <w:p>
      <w:pPr>
        <w:spacing w:after="0"/>
        <w:ind w:left="0"/>
        <w:jc w:val="both"/>
      </w:pPr>
      <w:r>
        <w:rPr>
          <w:rFonts w:ascii="Times New Roman"/>
          <w:b w:val="false"/>
          <w:i w:val="false"/>
          <w:color w:val="000000"/>
          <w:sz w:val="28"/>
        </w:rPr>
        <w:t>
      Зачисление средств на сборный счет поступлений отражается по дебету субсчета 390 и кредиту субсчета 600.</w:t>
      </w:r>
    </w:p>
    <w:bookmarkEnd w:id="791"/>
    <w:bookmarkStart w:name="z844" w:id="792"/>
    <w:p>
      <w:pPr>
        <w:spacing w:after="0"/>
        <w:ind w:left="0"/>
        <w:jc w:val="both"/>
      </w:pPr>
      <w:r>
        <w:rPr>
          <w:rFonts w:ascii="Times New Roman"/>
          <w:b w:val="false"/>
          <w:i w:val="false"/>
          <w:color w:val="000000"/>
          <w:sz w:val="28"/>
        </w:rPr>
        <w:t>
      Распределение поступивших сумм отражается по дебету субсчетов 300, 301, 303, 340, 360 и кредиту субсчета 390.</w:t>
      </w:r>
    </w:p>
    <w:bookmarkEnd w:id="792"/>
    <w:bookmarkStart w:name="z845" w:id="793"/>
    <w:p>
      <w:pPr>
        <w:spacing w:after="0"/>
        <w:ind w:left="0"/>
        <w:jc w:val="both"/>
      </w:pPr>
      <w:r>
        <w:rPr>
          <w:rFonts w:ascii="Times New Roman"/>
          <w:b w:val="false"/>
          <w:i w:val="false"/>
          <w:color w:val="000000"/>
          <w:sz w:val="28"/>
        </w:rPr>
        <w:t>
      Возвраты из бюджета излишне (ошибочно) поступивших сумм в бюджет, в т. ч. возврат в Национальный фонд из республиканского бюджета в течение года части привлеченного из Национального фонда гарантированного трансферта отражается по дебету субсчета 390 и кредиту субсчета 300.</w:t>
      </w:r>
    </w:p>
    <w:bookmarkEnd w:id="793"/>
    <w:bookmarkStart w:name="z846" w:id="794"/>
    <w:p>
      <w:pPr>
        <w:spacing w:after="0"/>
        <w:ind w:left="0"/>
        <w:jc w:val="both"/>
      </w:pPr>
      <w:r>
        <w:rPr>
          <w:rFonts w:ascii="Times New Roman"/>
          <w:b w:val="false"/>
          <w:i w:val="false"/>
          <w:color w:val="000000"/>
          <w:sz w:val="28"/>
        </w:rPr>
        <w:t>
      58. На счете 4 "Счета в иностранной валюте" учитывается движение денег на счетах в иностранной валюте по видам валют.</w:t>
      </w:r>
    </w:p>
    <w:bookmarkEnd w:id="794"/>
    <w:bookmarkStart w:name="z847" w:id="795"/>
    <w:p>
      <w:pPr>
        <w:spacing w:after="0"/>
        <w:ind w:left="0"/>
        <w:jc w:val="both"/>
      </w:pPr>
      <w:r>
        <w:rPr>
          <w:rFonts w:ascii="Times New Roman"/>
          <w:b w:val="false"/>
          <w:i w:val="false"/>
          <w:color w:val="000000"/>
          <w:sz w:val="28"/>
        </w:rPr>
        <w:t>
      Счет 4 подразделяется на субсчета:</w:t>
      </w:r>
    </w:p>
    <w:bookmarkEnd w:id="795"/>
    <w:bookmarkStart w:name="z848" w:id="796"/>
    <w:p>
      <w:pPr>
        <w:spacing w:after="0"/>
        <w:ind w:left="0"/>
        <w:jc w:val="both"/>
      </w:pPr>
      <w:r>
        <w:rPr>
          <w:rFonts w:ascii="Times New Roman"/>
          <w:b w:val="false"/>
          <w:i w:val="false"/>
          <w:color w:val="000000"/>
          <w:sz w:val="28"/>
        </w:rPr>
        <w:t>
      400 "Счет поступлений в собственность государства";</w:t>
      </w:r>
    </w:p>
    <w:bookmarkEnd w:id="796"/>
    <w:bookmarkStart w:name="z849" w:id="797"/>
    <w:p>
      <w:pPr>
        <w:spacing w:after="0"/>
        <w:ind w:left="0"/>
        <w:jc w:val="both"/>
      </w:pPr>
      <w:r>
        <w:rPr>
          <w:rFonts w:ascii="Times New Roman"/>
          <w:b w:val="false"/>
          <w:i w:val="false"/>
          <w:color w:val="000000"/>
          <w:sz w:val="28"/>
        </w:rPr>
        <w:t>
      410 "Счета территориальных органов казначейства";</w:t>
      </w:r>
    </w:p>
    <w:bookmarkEnd w:id="797"/>
    <w:bookmarkStart w:name="z850" w:id="798"/>
    <w:p>
      <w:pPr>
        <w:spacing w:after="0"/>
        <w:ind w:left="0"/>
        <w:jc w:val="both"/>
      </w:pPr>
      <w:r>
        <w:rPr>
          <w:rFonts w:ascii="Times New Roman"/>
          <w:b w:val="false"/>
          <w:i w:val="false"/>
          <w:color w:val="000000"/>
          <w:sz w:val="28"/>
        </w:rPr>
        <w:t>
      420 "Счет поступлений в рамках договора о Евразийском экономическом союзе";</w:t>
      </w:r>
    </w:p>
    <w:bookmarkEnd w:id="798"/>
    <w:bookmarkStart w:name="z851" w:id="799"/>
    <w:p>
      <w:pPr>
        <w:spacing w:after="0"/>
        <w:ind w:left="0"/>
        <w:jc w:val="both"/>
      </w:pPr>
      <w:r>
        <w:rPr>
          <w:rFonts w:ascii="Times New Roman"/>
          <w:b w:val="false"/>
          <w:i w:val="false"/>
          <w:color w:val="000000"/>
          <w:sz w:val="28"/>
        </w:rPr>
        <w:t>
      430 "Другие счета в иностранной валюте";</w:t>
      </w:r>
    </w:p>
    <w:bookmarkEnd w:id="799"/>
    <w:bookmarkStart w:name="z852" w:id="800"/>
    <w:p>
      <w:pPr>
        <w:spacing w:after="0"/>
        <w:ind w:left="0"/>
        <w:jc w:val="both"/>
      </w:pPr>
      <w:r>
        <w:rPr>
          <w:rFonts w:ascii="Times New Roman"/>
          <w:b w:val="false"/>
          <w:i w:val="false"/>
          <w:color w:val="000000"/>
          <w:sz w:val="28"/>
        </w:rPr>
        <w:t>
      440 "Специальный счет внешнего займа или связанного гранта".</w:t>
      </w:r>
    </w:p>
    <w:bookmarkEnd w:id="800"/>
    <w:bookmarkStart w:name="z853" w:id="801"/>
    <w:p>
      <w:pPr>
        <w:spacing w:after="0"/>
        <w:ind w:left="0"/>
        <w:jc w:val="both"/>
      </w:pPr>
      <w:r>
        <w:rPr>
          <w:rFonts w:ascii="Times New Roman"/>
          <w:b w:val="false"/>
          <w:i w:val="false"/>
          <w:color w:val="000000"/>
          <w:sz w:val="28"/>
        </w:rPr>
        <w:t>
      59. На субсчете 400 "Счет поступлений в собственность государства" учитывается иностранная валюта, обращенная в собственность государства по отдельным основаниям.</w:t>
      </w:r>
    </w:p>
    <w:bookmarkEnd w:id="801"/>
    <w:bookmarkStart w:name="z854" w:id="802"/>
    <w:p>
      <w:pPr>
        <w:spacing w:after="0"/>
        <w:ind w:left="0"/>
        <w:jc w:val="both"/>
      </w:pPr>
      <w:r>
        <w:rPr>
          <w:rFonts w:ascii="Times New Roman"/>
          <w:b w:val="false"/>
          <w:i w:val="false"/>
          <w:color w:val="000000"/>
          <w:sz w:val="28"/>
        </w:rPr>
        <w:t>
      Поступления иностранной валюты на Счет поступлений в собственность государства отражаются по дебету субсчета 400 и кредиту субсчета 120.</w:t>
      </w:r>
    </w:p>
    <w:bookmarkEnd w:id="802"/>
    <w:bookmarkStart w:name="z855" w:id="803"/>
    <w:p>
      <w:pPr>
        <w:spacing w:after="0"/>
        <w:ind w:left="0"/>
        <w:jc w:val="both"/>
      </w:pPr>
      <w:r>
        <w:rPr>
          <w:rFonts w:ascii="Times New Roman"/>
          <w:b w:val="false"/>
          <w:i w:val="false"/>
          <w:color w:val="000000"/>
          <w:sz w:val="28"/>
        </w:rPr>
        <w:t>
      Расходование (реконвертация) иностранной валюты со Счета поступлений в собственность государства отражается по дебету субсчета 120 и кредиту субсчета 400.</w:t>
      </w:r>
    </w:p>
    <w:bookmarkEnd w:id="803"/>
    <w:bookmarkStart w:name="z856" w:id="804"/>
    <w:p>
      <w:pPr>
        <w:spacing w:after="0"/>
        <w:ind w:left="0"/>
        <w:jc w:val="both"/>
      </w:pPr>
      <w:r>
        <w:rPr>
          <w:rFonts w:ascii="Times New Roman"/>
          <w:b w:val="false"/>
          <w:i w:val="false"/>
          <w:color w:val="000000"/>
          <w:sz w:val="28"/>
        </w:rPr>
        <w:t>
      Положительная курсовая разница отражается по дебету субсчета 400 и кредиту субсчета 120.</w:t>
      </w:r>
    </w:p>
    <w:bookmarkEnd w:id="804"/>
    <w:bookmarkStart w:name="z857" w:id="805"/>
    <w:p>
      <w:pPr>
        <w:spacing w:after="0"/>
        <w:ind w:left="0"/>
        <w:jc w:val="both"/>
      </w:pPr>
      <w:r>
        <w:rPr>
          <w:rFonts w:ascii="Times New Roman"/>
          <w:b w:val="false"/>
          <w:i w:val="false"/>
          <w:color w:val="000000"/>
          <w:sz w:val="28"/>
        </w:rPr>
        <w:t>
      Отрицательная курсовая разница отражается по дебету субсчета 120 и кредиту субсчета 400.</w:t>
      </w:r>
    </w:p>
    <w:bookmarkEnd w:id="805"/>
    <w:bookmarkStart w:name="z858" w:id="806"/>
    <w:p>
      <w:pPr>
        <w:spacing w:after="0"/>
        <w:ind w:left="0"/>
        <w:jc w:val="both"/>
      </w:pPr>
      <w:r>
        <w:rPr>
          <w:rFonts w:ascii="Times New Roman"/>
          <w:b w:val="false"/>
          <w:i w:val="false"/>
          <w:color w:val="000000"/>
          <w:sz w:val="28"/>
        </w:rPr>
        <w:t>
      60. На субсчете 410 "Счета территориальных органов казначейства" учитывается иностранная валюта на счетах органов государственного казначейства, предназначенная для выдачи в виде наличной иностранной валюты в качестве возмещения расходов, связанных с командированием за границу должностных лиц государственных органов, а также наличная иностранная валюта, поступившая в виде консульских сборов.</w:t>
      </w:r>
    </w:p>
    <w:bookmarkEnd w:id="806"/>
    <w:bookmarkStart w:name="z859" w:id="807"/>
    <w:p>
      <w:pPr>
        <w:spacing w:after="0"/>
        <w:ind w:left="0"/>
        <w:jc w:val="both"/>
      </w:pPr>
      <w:r>
        <w:rPr>
          <w:rFonts w:ascii="Times New Roman"/>
          <w:b w:val="false"/>
          <w:i w:val="false"/>
          <w:color w:val="000000"/>
          <w:sz w:val="28"/>
        </w:rPr>
        <w:t>
      Поступления иностранной валюты на Счета территориальных органов казначейства после конвертации отражаются по дебету субсчета 410 и кредиту субсчета 120.</w:t>
      </w:r>
    </w:p>
    <w:bookmarkEnd w:id="807"/>
    <w:bookmarkStart w:name="z860" w:id="808"/>
    <w:p>
      <w:pPr>
        <w:spacing w:after="0"/>
        <w:ind w:left="0"/>
        <w:jc w:val="both"/>
      </w:pPr>
      <w:r>
        <w:rPr>
          <w:rFonts w:ascii="Times New Roman"/>
          <w:b w:val="false"/>
          <w:i w:val="false"/>
          <w:color w:val="000000"/>
          <w:sz w:val="28"/>
        </w:rPr>
        <w:t>
      Расходование иностранной валюты отражается по дебету субсчета 120 и кредиту субсчета 410.</w:t>
      </w:r>
    </w:p>
    <w:bookmarkEnd w:id="808"/>
    <w:bookmarkStart w:name="z861" w:id="809"/>
    <w:p>
      <w:pPr>
        <w:spacing w:after="0"/>
        <w:ind w:left="0"/>
        <w:jc w:val="both"/>
      </w:pPr>
      <w:r>
        <w:rPr>
          <w:rFonts w:ascii="Times New Roman"/>
          <w:b w:val="false"/>
          <w:i w:val="false"/>
          <w:color w:val="000000"/>
          <w:sz w:val="28"/>
        </w:rPr>
        <w:t>
      Положительная курсовая разница отражается по дебету субсчета 410 и кредиту субсчета 120.</w:t>
      </w:r>
    </w:p>
    <w:bookmarkEnd w:id="809"/>
    <w:bookmarkStart w:name="z862" w:id="810"/>
    <w:p>
      <w:pPr>
        <w:spacing w:after="0"/>
        <w:ind w:left="0"/>
        <w:jc w:val="both"/>
      </w:pPr>
      <w:r>
        <w:rPr>
          <w:rFonts w:ascii="Times New Roman"/>
          <w:b w:val="false"/>
          <w:i w:val="false"/>
          <w:color w:val="000000"/>
          <w:sz w:val="28"/>
        </w:rPr>
        <w:t>
      Отрицательная курсовая разница отражается по дебету субсчета 120 и кредиту субсчета 410.</w:t>
      </w:r>
    </w:p>
    <w:bookmarkEnd w:id="810"/>
    <w:bookmarkStart w:name="z863" w:id="811"/>
    <w:p>
      <w:pPr>
        <w:spacing w:after="0"/>
        <w:ind w:left="0"/>
        <w:jc w:val="both"/>
      </w:pPr>
      <w:r>
        <w:rPr>
          <w:rFonts w:ascii="Times New Roman"/>
          <w:b w:val="false"/>
          <w:i w:val="false"/>
          <w:color w:val="000000"/>
          <w:sz w:val="28"/>
        </w:rPr>
        <w:t>
      61. На субсчете 420 "Счет поступлений в рамках договора о Евразийском экономическом союзе" учитывается иностранная валюта, поступившая от стран – участниц договора о Евразийском экономическом союзе, и подлежащая реконвертации и зачислению в доход государственного бюджета.</w:t>
      </w:r>
    </w:p>
    <w:bookmarkEnd w:id="811"/>
    <w:bookmarkStart w:name="z864" w:id="812"/>
    <w:p>
      <w:pPr>
        <w:spacing w:after="0"/>
        <w:ind w:left="0"/>
        <w:jc w:val="both"/>
      </w:pPr>
      <w:r>
        <w:rPr>
          <w:rFonts w:ascii="Times New Roman"/>
          <w:b w:val="false"/>
          <w:i w:val="false"/>
          <w:color w:val="000000"/>
          <w:sz w:val="28"/>
        </w:rPr>
        <w:t>
      Поступления иностранной валюты на Счет поступлений в рамках договора о Евразийском экономическом союзе отражаются по дебету субсчета 420 и кредиту субсчета 120.</w:t>
      </w:r>
    </w:p>
    <w:bookmarkEnd w:id="812"/>
    <w:bookmarkStart w:name="z865" w:id="813"/>
    <w:p>
      <w:pPr>
        <w:spacing w:after="0"/>
        <w:ind w:left="0"/>
        <w:jc w:val="both"/>
      </w:pPr>
      <w:r>
        <w:rPr>
          <w:rFonts w:ascii="Times New Roman"/>
          <w:b w:val="false"/>
          <w:i w:val="false"/>
          <w:color w:val="000000"/>
          <w:sz w:val="28"/>
        </w:rPr>
        <w:t>
      Расходование (реконвертация) иностранной валюты отражается по дебету субсчета 120 и кредиту субсчета 420.</w:t>
      </w:r>
    </w:p>
    <w:bookmarkEnd w:id="813"/>
    <w:bookmarkStart w:name="z866" w:id="814"/>
    <w:p>
      <w:pPr>
        <w:spacing w:after="0"/>
        <w:ind w:left="0"/>
        <w:jc w:val="both"/>
      </w:pPr>
      <w:r>
        <w:rPr>
          <w:rFonts w:ascii="Times New Roman"/>
          <w:b w:val="false"/>
          <w:i w:val="false"/>
          <w:color w:val="000000"/>
          <w:sz w:val="28"/>
        </w:rPr>
        <w:t>
      Положительная курсовая разница отражается по дебету субсчета 420 и кредиту субсчета 120.</w:t>
      </w:r>
    </w:p>
    <w:bookmarkEnd w:id="814"/>
    <w:bookmarkStart w:name="z867" w:id="815"/>
    <w:p>
      <w:pPr>
        <w:spacing w:after="0"/>
        <w:ind w:left="0"/>
        <w:jc w:val="both"/>
      </w:pPr>
      <w:r>
        <w:rPr>
          <w:rFonts w:ascii="Times New Roman"/>
          <w:b w:val="false"/>
          <w:i w:val="false"/>
          <w:color w:val="000000"/>
          <w:sz w:val="28"/>
        </w:rPr>
        <w:t>
      Отрицательная курсовая разница отражается по дебету субсчета 120 и кредиту субсчета 420.</w:t>
      </w:r>
    </w:p>
    <w:bookmarkEnd w:id="815"/>
    <w:bookmarkStart w:name="z868" w:id="816"/>
    <w:p>
      <w:pPr>
        <w:spacing w:after="0"/>
        <w:ind w:left="0"/>
        <w:jc w:val="both"/>
      </w:pPr>
      <w:r>
        <w:rPr>
          <w:rFonts w:ascii="Times New Roman"/>
          <w:b w:val="false"/>
          <w:i w:val="false"/>
          <w:color w:val="000000"/>
          <w:sz w:val="28"/>
        </w:rPr>
        <w:t>
      62. На субсчете 430 "Другие счета в иностранной валюте" учитываются иностранная валюта, находящаяся на счетах государственных учреждений, суммы до выяснения в иностранной валюте, поступления иностранной валюты, подлежащие реконвертации и зачислению в бюджет или Национальный фонд, а также иностранная валюта, предназначенная для возврата плательщикам излишне (ошибочно) уплаченных сумм в бюджет.</w:t>
      </w:r>
    </w:p>
    <w:bookmarkEnd w:id="816"/>
    <w:bookmarkStart w:name="z869" w:id="817"/>
    <w:p>
      <w:pPr>
        <w:spacing w:after="0"/>
        <w:ind w:left="0"/>
        <w:jc w:val="both"/>
      </w:pPr>
      <w:r>
        <w:rPr>
          <w:rFonts w:ascii="Times New Roman"/>
          <w:b w:val="false"/>
          <w:i w:val="false"/>
          <w:color w:val="000000"/>
          <w:sz w:val="28"/>
        </w:rPr>
        <w:t>
      Поступления иностранной валюты на Другие счета в иностранной валюте (в том числе конвертация) отражаются по дебету субсчета 430 и кредиту субсчета 120.</w:t>
      </w:r>
    </w:p>
    <w:bookmarkEnd w:id="817"/>
    <w:bookmarkStart w:name="z870" w:id="818"/>
    <w:p>
      <w:pPr>
        <w:spacing w:after="0"/>
        <w:ind w:left="0"/>
        <w:jc w:val="both"/>
      </w:pPr>
      <w:r>
        <w:rPr>
          <w:rFonts w:ascii="Times New Roman"/>
          <w:b w:val="false"/>
          <w:i w:val="false"/>
          <w:color w:val="000000"/>
          <w:sz w:val="28"/>
        </w:rPr>
        <w:t>
      Расходование после реконвертации или перевода иностранной валюты с Других счетов в иностранной валюте отражается по дебету субсчета 120 и кредиту субсчета 430.</w:t>
      </w:r>
    </w:p>
    <w:bookmarkEnd w:id="818"/>
    <w:bookmarkStart w:name="z871" w:id="819"/>
    <w:p>
      <w:pPr>
        <w:spacing w:after="0"/>
        <w:ind w:left="0"/>
        <w:jc w:val="both"/>
      </w:pPr>
      <w:r>
        <w:rPr>
          <w:rFonts w:ascii="Times New Roman"/>
          <w:b w:val="false"/>
          <w:i w:val="false"/>
          <w:color w:val="000000"/>
          <w:sz w:val="28"/>
        </w:rPr>
        <w:t>
      Положительная курсовая разница отражается по дебету субсчета 430 и кредиту субсчета 120.</w:t>
      </w:r>
    </w:p>
    <w:bookmarkEnd w:id="819"/>
    <w:bookmarkStart w:name="z872" w:id="820"/>
    <w:p>
      <w:pPr>
        <w:spacing w:after="0"/>
        <w:ind w:left="0"/>
        <w:jc w:val="both"/>
      </w:pPr>
      <w:r>
        <w:rPr>
          <w:rFonts w:ascii="Times New Roman"/>
          <w:b w:val="false"/>
          <w:i w:val="false"/>
          <w:color w:val="000000"/>
          <w:sz w:val="28"/>
        </w:rPr>
        <w:t>
      Отрицательная курсовая разница отражается по дебету субсчета 120 и кредиту субсчета 430.</w:t>
      </w:r>
    </w:p>
    <w:bookmarkEnd w:id="820"/>
    <w:bookmarkStart w:name="z873" w:id="821"/>
    <w:p>
      <w:pPr>
        <w:spacing w:after="0"/>
        <w:ind w:left="0"/>
        <w:jc w:val="both"/>
      </w:pPr>
      <w:r>
        <w:rPr>
          <w:rFonts w:ascii="Times New Roman"/>
          <w:b w:val="false"/>
          <w:i w:val="false"/>
          <w:color w:val="000000"/>
          <w:sz w:val="28"/>
        </w:rPr>
        <w:t>
      63. На субсчете 440 "Специальный счет внешнего займа или связанного гранта" учитывается иностранная валюта, поступившая в рамках соглашений о правительственных внешних займах или связанных грантах.</w:t>
      </w:r>
    </w:p>
    <w:bookmarkEnd w:id="821"/>
    <w:bookmarkStart w:name="z874" w:id="822"/>
    <w:p>
      <w:pPr>
        <w:spacing w:after="0"/>
        <w:ind w:left="0"/>
        <w:jc w:val="both"/>
      </w:pPr>
      <w:r>
        <w:rPr>
          <w:rFonts w:ascii="Times New Roman"/>
          <w:b w:val="false"/>
          <w:i w:val="false"/>
          <w:color w:val="000000"/>
          <w:sz w:val="28"/>
        </w:rPr>
        <w:t>
      Поступления иностранной валюты на Специальный счет внешнего займа или связанного гранта отражаются по дебету субсчета 440 и кредиту субсчета 120.</w:t>
      </w:r>
    </w:p>
    <w:bookmarkEnd w:id="822"/>
    <w:bookmarkStart w:name="z875" w:id="823"/>
    <w:p>
      <w:pPr>
        <w:spacing w:after="0"/>
        <w:ind w:left="0"/>
        <w:jc w:val="both"/>
      </w:pPr>
      <w:r>
        <w:rPr>
          <w:rFonts w:ascii="Times New Roman"/>
          <w:b w:val="false"/>
          <w:i w:val="false"/>
          <w:color w:val="000000"/>
          <w:sz w:val="28"/>
        </w:rPr>
        <w:t>
      Расходование после реконвертации или перевода иностранной валюты со Специального счета внешнего займа или связанного гранта отражается по дебету субсчета 120 и кредиту субсчета 440.</w:t>
      </w:r>
    </w:p>
    <w:bookmarkEnd w:id="823"/>
    <w:bookmarkStart w:name="z876" w:id="824"/>
    <w:p>
      <w:pPr>
        <w:spacing w:after="0"/>
        <w:ind w:left="0"/>
        <w:jc w:val="both"/>
      </w:pPr>
      <w:r>
        <w:rPr>
          <w:rFonts w:ascii="Times New Roman"/>
          <w:b w:val="false"/>
          <w:i w:val="false"/>
          <w:color w:val="000000"/>
          <w:sz w:val="28"/>
        </w:rPr>
        <w:t>
      Положительная курсовая разница отражается по дебету субсчета 440 и кредиту субсчета 120.</w:t>
      </w:r>
    </w:p>
    <w:bookmarkEnd w:id="824"/>
    <w:bookmarkStart w:name="z877" w:id="825"/>
    <w:p>
      <w:pPr>
        <w:spacing w:after="0"/>
        <w:ind w:left="0"/>
        <w:jc w:val="both"/>
      </w:pPr>
      <w:r>
        <w:rPr>
          <w:rFonts w:ascii="Times New Roman"/>
          <w:b w:val="false"/>
          <w:i w:val="false"/>
          <w:color w:val="000000"/>
          <w:sz w:val="28"/>
        </w:rPr>
        <w:t>
      Отрицательная курсовая разница отражается по дебету субсчета 120 и кредиту субсчета 440.</w:t>
      </w:r>
    </w:p>
    <w:bookmarkEnd w:id="825"/>
    <w:bookmarkStart w:name="z878" w:id="826"/>
    <w:p>
      <w:pPr>
        <w:spacing w:after="0"/>
        <w:ind w:left="0"/>
        <w:jc w:val="both"/>
      </w:pPr>
      <w:r>
        <w:rPr>
          <w:rFonts w:ascii="Times New Roman"/>
          <w:b w:val="false"/>
          <w:i w:val="false"/>
          <w:color w:val="000000"/>
          <w:sz w:val="28"/>
        </w:rPr>
        <w:t>
      64. На счете 5 "Расчеты" учитываются операции по расходованию денег, расчеты по размещению средств местных бюджетов, привлеченных для размещения в депозиты Национального Банка, расчеты по недостачам местного бюджета, внутренние расчеты.</w:t>
      </w:r>
    </w:p>
    <w:bookmarkEnd w:id="826"/>
    <w:bookmarkStart w:name="z879" w:id="827"/>
    <w:p>
      <w:pPr>
        <w:spacing w:after="0"/>
        <w:ind w:left="0"/>
        <w:jc w:val="both"/>
      </w:pPr>
      <w:r>
        <w:rPr>
          <w:rFonts w:ascii="Times New Roman"/>
          <w:b w:val="false"/>
          <w:i w:val="false"/>
          <w:color w:val="000000"/>
          <w:sz w:val="28"/>
        </w:rPr>
        <w:t>
      Счет 5 подразделяется на субсчета:</w:t>
      </w:r>
    </w:p>
    <w:bookmarkEnd w:id="827"/>
    <w:bookmarkStart w:name="z880" w:id="828"/>
    <w:p>
      <w:pPr>
        <w:spacing w:after="0"/>
        <w:ind w:left="0"/>
        <w:jc w:val="both"/>
      </w:pPr>
      <w:r>
        <w:rPr>
          <w:rFonts w:ascii="Times New Roman"/>
          <w:b w:val="false"/>
          <w:i w:val="false"/>
          <w:color w:val="000000"/>
          <w:sz w:val="28"/>
        </w:rPr>
        <w:t>
      500 "Проведение расходов";</w:t>
      </w:r>
    </w:p>
    <w:bookmarkEnd w:id="828"/>
    <w:bookmarkStart w:name="z881" w:id="829"/>
    <w:p>
      <w:pPr>
        <w:spacing w:after="0"/>
        <w:ind w:left="0"/>
        <w:jc w:val="both"/>
      </w:pPr>
      <w:r>
        <w:rPr>
          <w:rFonts w:ascii="Times New Roman"/>
          <w:b w:val="false"/>
          <w:i w:val="false"/>
          <w:color w:val="000000"/>
          <w:sz w:val="28"/>
        </w:rPr>
        <w:t>
      501 "Проведение расходов по контрольному счету наличности платных услуг местного бюджета";</w:t>
      </w:r>
    </w:p>
    <w:bookmarkEnd w:id="829"/>
    <w:bookmarkStart w:name="z882" w:id="830"/>
    <w:p>
      <w:pPr>
        <w:spacing w:after="0"/>
        <w:ind w:left="0"/>
        <w:jc w:val="both"/>
      </w:pPr>
      <w:r>
        <w:rPr>
          <w:rFonts w:ascii="Times New Roman"/>
          <w:b w:val="false"/>
          <w:i w:val="false"/>
          <w:color w:val="000000"/>
          <w:sz w:val="28"/>
        </w:rPr>
        <w:t>
      502 "Проведение расходов по контрольному счету наличности благотворительной помощи местного бюджета";</w:t>
      </w:r>
    </w:p>
    <w:bookmarkEnd w:id="830"/>
    <w:bookmarkStart w:name="z883" w:id="831"/>
    <w:p>
      <w:pPr>
        <w:spacing w:after="0"/>
        <w:ind w:left="0"/>
        <w:jc w:val="both"/>
      </w:pPr>
      <w:r>
        <w:rPr>
          <w:rFonts w:ascii="Times New Roman"/>
          <w:b w:val="false"/>
          <w:i w:val="false"/>
          <w:color w:val="000000"/>
          <w:sz w:val="28"/>
        </w:rPr>
        <w:t>
      503 "Проведение расходов по контрольному счету наличности временного размещения денег местного бюджета";</w:t>
      </w:r>
    </w:p>
    <w:bookmarkEnd w:id="831"/>
    <w:bookmarkStart w:name="z884" w:id="832"/>
    <w:p>
      <w:pPr>
        <w:spacing w:after="0"/>
        <w:ind w:left="0"/>
        <w:jc w:val="both"/>
      </w:pPr>
      <w:r>
        <w:rPr>
          <w:rFonts w:ascii="Times New Roman"/>
          <w:b w:val="false"/>
          <w:i w:val="false"/>
          <w:color w:val="000000"/>
          <w:sz w:val="28"/>
        </w:rPr>
        <w:t>
      510 "Проведение расходов по внешним займам";</w:t>
      </w:r>
    </w:p>
    <w:bookmarkEnd w:id="832"/>
    <w:bookmarkStart w:name="z885" w:id="833"/>
    <w:p>
      <w:pPr>
        <w:spacing w:after="0"/>
        <w:ind w:left="0"/>
        <w:jc w:val="both"/>
      </w:pPr>
      <w:r>
        <w:rPr>
          <w:rFonts w:ascii="Times New Roman"/>
          <w:b w:val="false"/>
          <w:i w:val="false"/>
          <w:color w:val="000000"/>
          <w:sz w:val="28"/>
        </w:rPr>
        <w:t>
      521 "Проведение расходов по контрольному счету наличности негосударственных займов";</w:t>
      </w:r>
    </w:p>
    <w:bookmarkEnd w:id="833"/>
    <w:bookmarkStart w:name="z886" w:id="834"/>
    <w:p>
      <w:pPr>
        <w:spacing w:after="0"/>
        <w:ind w:left="0"/>
        <w:jc w:val="both"/>
      </w:pPr>
      <w:r>
        <w:rPr>
          <w:rFonts w:ascii="Times New Roman"/>
          <w:b w:val="false"/>
          <w:i w:val="false"/>
          <w:color w:val="000000"/>
          <w:sz w:val="28"/>
        </w:rPr>
        <w:t>
      522 "Проведение расходов по контрольному счету наличности обслуживания в национальной валюте".</w:t>
      </w:r>
    </w:p>
    <w:bookmarkEnd w:id="834"/>
    <w:bookmarkStart w:name="z887" w:id="835"/>
    <w:p>
      <w:pPr>
        <w:spacing w:after="0"/>
        <w:ind w:left="0"/>
        <w:jc w:val="both"/>
      </w:pPr>
      <w:r>
        <w:rPr>
          <w:rFonts w:ascii="Times New Roman"/>
          <w:b w:val="false"/>
          <w:i w:val="false"/>
          <w:color w:val="000000"/>
          <w:sz w:val="28"/>
        </w:rPr>
        <w:t>
      65. На субсчете 500 "Проведение расходов" государственным казначейством учитываются расходы, проведенные с контрольного счета наличности республиканского и местных бюджетов, с контрольного счета наличности платных услуг, благотворительной помощи, временного размещения денег, реконвертации внешнего займа или связанного гранта, Национального фонда, Фонда компенсации потерпевшим, Фонда социального медицинского страхования, Специального государственного фонда, центрального и (или) местного уполномоченных органов соответствующей сферы, целевого финансирования,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внешнего займа города республиканского значения с особым статусом, автономных организаций образования, бюджетных кредитов, Единого оператора в сфере государственных закупок.</w:t>
      </w:r>
    </w:p>
    <w:bookmarkEnd w:id="835"/>
    <w:bookmarkStart w:name="z888" w:id="836"/>
    <w:p>
      <w:pPr>
        <w:spacing w:after="0"/>
        <w:ind w:left="0"/>
        <w:jc w:val="both"/>
      </w:pPr>
      <w:r>
        <w:rPr>
          <w:rFonts w:ascii="Times New Roman"/>
          <w:b w:val="false"/>
          <w:i w:val="false"/>
          <w:color w:val="000000"/>
          <w:sz w:val="28"/>
        </w:rPr>
        <w:t>
      На сумму произведенных расходов за каждый день производится запись по дебету субсчета 500 и кредиту субсчетов 300, 301, 303, 304, 305, 307, 308, 309, 310, 311, 320, 321, 330, 331, 340, 350, 372, 373, 374, 377, 378, 379, 381, 382, 383, 384 и 385.</w:t>
      </w:r>
    </w:p>
    <w:bookmarkEnd w:id="836"/>
    <w:bookmarkStart w:name="z889" w:id="837"/>
    <w:p>
      <w:pPr>
        <w:spacing w:after="0"/>
        <w:ind w:left="0"/>
        <w:jc w:val="both"/>
      </w:pPr>
      <w:r>
        <w:rPr>
          <w:rFonts w:ascii="Times New Roman"/>
          <w:b w:val="false"/>
          <w:i w:val="false"/>
          <w:color w:val="000000"/>
          <w:sz w:val="28"/>
        </w:rPr>
        <w:t>
      Восстановление кассовых расходов на контрольном счете наличности республиканского и местных бюджетов отражается по дебету субсчетов 300, 301 и кредиту субсчета 500.</w:t>
      </w:r>
    </w:p>
    <w:bookmarkEnd w:id="837"/>
    <w:bookmarkStart w:name="z890" w:id="838"/>
    <w:p>
      <w:pPr>
        <w:spacing w:after="0"/>
        <w:ind w:left="0"/>
        <w:jc w:val="both"/>
      </w:pPr>
      <w:r>
        <w:rPr>
          <w:rFonts w:ascii="Times New Roman"/>
          <w:b w:val="false"/>
          <w:i w:val="false"/>
          <w:color w:val="000000"/>
          <w:sz w:val="28"/>
        </w:rPr>
        <w:t>
      Проведенные расходы по единому казначейскому счету отражаются по дебету субсчета 100 "Единый казначейский счет" и кредиту субсчета 500.</w:t>
      </w:r>
    </w:p>
    <w:bookmarkEnd w:id="838"/>
    <w:bookmarkStart w:name="z891" w:id="839"/>
    <w:p>
      <w:pPr>
        <w:spacing w:after="0"/>
        <w:ind w:left="0"/>
        <w:jc w:val="both"/>
      </w:pPr>
      <w:r>
        <w:rPr>
          <w:rFonts w:ascii="Times New Roman"/>
          <w:b w:val="false"/>
          <w:i w:val="false"/>
          <w:color w:val="000000"/>
          <w:sz w:val="28"/>
        </w:rPr>
        <w:t>
      66. Местные уполномоченные органы по исполнению бюджета учитывают:</w:t>
      </w:r>
    </w:p>
    <w:bookmarkEnd w:id="839"/>
    <w:bookmarkStart w:name="z892" w:id="840"/>
    <w:p>
      <w:pPr>
        <w:spacing w:after="0"/>
        <w:ind w:left="0"/>
        <w:jc w:val="both"/>
      </w:pPr>
      <w:r>
        <w:rPr>
          <w:rFonts w:ascii="Times New Roman"/>
          <w:b w:val="false"/>
          <w:i w:val="false"/>
          <w:color w:val="000000"/>
          <w:sz w:val="28"/>
        </w:rPr>
        <w:t>
      на субсчете 500 "Проведение расходов" ‒ расходы по контрольному счету наличности местного бюджета, субъектов квазигосударственного сектора, операторов финансовой поддержки и государственных закупок;</w:t>
      </w:r>
    </w:p>
    <w:bookmarkEnd w:id="840"/>
    <w:bookmarkStart w:name="z893" w:id="841"/>
    <w:p>
      <w:pPr>
        <w:spacing w:after="0"/>
        <w:ind w:left="0"/>
        <w:jc w:val="both"/>
      </w:pPr>
      <w:r>
        <w:rPr>
          <w:rFonts w:ascii="Times New Roman"/>
          <w:b w:val="false"/>
          <w:i w:val="false"/>
          <w:color w:val="000000"/>
          <w:sz w:val="28"/>
        </w:rPr>
        <w:t>
      на субсчете 501 "Проведение расходов по контрольному счету наличности платных услуг местного бюджета";</w:t>
      </w:r>
    </w:p>
    <w:bookmarkEnd w:id="841"/>
    <w:bookmarkStart w:name="z894" w:id="842"/>
    <w:p>
      <w:pPr>
        <w:spacing w:after="0"/>
        <w:ind w:left="0"/>
        <w:jc w:val="both"/>
      </w:pPr>
      <w:r>
        <w:rPr>
          <w:rFonts w:ascii="Times New Roman"/>
          <w:b w:val="false"/>
          <w:i w:val="false"/>
          <w:color w:val="000000"/>
          <w:sz w:val="28"/>
        </w:rPr>
        <w:t>
      на субсчете 502 "Проведение расходов по контрольному счету наличности благотворительной помощи местного бюджета";</w:t>
      </w:r>
    </w:p>
    <w:bookmarkEnd w:id="842"/>
    <w:bookmarkStart w:name="z895" w:id="843"/>
    <w:p>
      <w:pPr>
        <w:spacing w:after="0"/>
        <w:ind w:left="0"/>
        <w:jc w:val="both"/>
      </w:pPr>
      <w:r>
        <w:rPr>
          <w:rFonts w:ascii="Times New Roman"/>
          <w:b w:val="false"/>
          <w:i w:val="false"/>
          <w:color w:val="000000"/>
          <w:sz w:val="28"/>
        </w:rPr>
        <w:t>
      на субсчете 503 "Проведение расходов по контрольному счету наличности временного размещения денег местного бюджета";</w:t>
      </w:r>
    </w:p>
    <w:bookmarkEnd w:id="843"/>
    <w:bookmarkStart w:name="z896" w:id="844"/>
    <w:p>
      <w:pPr>
        <w:spacing w:after="0"/>
        <w:ind w:left="0"/>
        <w:jc w:val="both"/>
      </w:pPr>
      <w:r>
        <w:rPr>
          <w:rFonts w:ascii="Times New Roman"/>
          <w:b w:val="false"/>
          <w:i w:val="false"/>
          <w:color w:val="000000"/>
          <w:sz w:val="28"/>
        </w:rPr>
        <w:t>
      на субсчете 510 "Проведение расходов по внешним займам".</w:t>
      </w:r>
    </w:p>
    <w:bookmarkEnd w:id="844"/>
    <w:bookmarkStart w:name="z897" w:id="845"/>
    <w:p>
      <w:pPr>
        <w:spacing w:after="0"/>
        <w:ind w:left="0"/>
        <w:jc w:val="both"/>
      </w:pPr>
      <w:r>
        <w:rPr>
          <w:rFonts w:ascii="Times New Roman"/>
          <w:b w:val="false"/>
          <w:i w:val="false"/>
          <w:color w:val="000000"/>
          <w:sz w:val="28"/>
        </w:rPr>
        <w:t>
      На сумму произведенных расходов за каждый день производится запись по дебету субсчета 501 и кредиту субсчета 311.</w:t>
      </w:r>
    </w:p>
    <w:bookmarkEnd w:id="845"/>
    <w:bookmarkStart w:name="z898" w:id="846"/>
    <w:p>
      <w:pPr>
        <w:spacing w:after="0"/>
        <w:ind w:left="0"/>
        <w:jc w:val="both"/>
      </w:pPr>
      <w:r>
        <w:rPr>
          <w:rFonts w:ascii="Times New Roman"/>
          <w:b w:val="false"/>
          <w:i w:val="false"/>
          <w:color w:val="000000"/>
          <w:sz w:val="28"/>
        </w:rPr>
        <w:t>
      Восстановление кассовых расходов на контрольном счетам наличности платных услуг местного бюджета отражается по дебету субсчета 311 и кредиту субсчета 501.</w:t>
      </w:r>
    </w:p>
    <w:bookmarkEnd w:id="846"/>
    <w:bookmarkStart w:name="z899" w:id="847"/>
    <w:p>
      <w:pPr>
        <w:spacing w:after="0"/>
        <w:ind w:left="0"/>
        <w:jc w:val="both"/>
      </w:pPr>
      <w:r>
        <w:rPr>
          <w:rFonts w:ascii="Times New Roman"/>
          <w:b w:val="false"/>
          <w:i w:val="false"/>
          <w:color w:val="000000"/>
          <w:sz w:val="28"/>
        </w:rPr>
        <w:t>
      67. На субсчете 502 "Проведение расходов по контрольному счету наличности благотворительной помощи местного бюджета" учитываются расходы на контрольном счету наличности благотворительной помощи местного бюджета.</w:t>
      </w:r>
    </w:p>
    <w:bookmarkEnd w:id="847"/>
    <w:bookmarkStart w:name="z900" w:id="848"/>
    <w:p>
      <w:pPr>
        <w:spacing w:after="0"/>
        <w:ind w:left="0"/>
        <w:jc w:val="both"/>
      </w:pPr>
      <w:r>
        <w:rPr>
          <w:rFonts w:ascii="Times New Roman"/>
          <w:b w:val="false"/>
          <w:i w:val="false"/>
          <w:color w:val="000000"/>
          <w:sz w:val="28"/>
        </w:rPr>
        <w:t>
      На сумму произведенных расходов за каждый день производится запись по дебету субсчета 502 и кредиту субсчета 321.</w:t>
      </w:r>
    </w:p>
    <w:bookmarkEnd w:id="848"/>
    <w:bookmarkStart w:name="z901" w:id="849"/>
    <w:p>
      <w:pPr>
        <w:spacing w:after="0"/>
        <w:ind w:left="0"/>
        <w:jc w:val="both"/>
      </w:pPr>
      <w:r>
        <w:rPr>
          <w:rFonts w:ascii="Times New Roman"/>
          <w:b w:val="false"/>
          <w:i w:val="false"/>
          <w:color w:val="000000"/>
          <w:sz w:val="28"/>
        </w:rPr>
        <w:t>
      Восстановление кассовых расходов на контрольному счету наличности благотворительной помощи местного бюджета отражается по дебету субсчета 321 и кредиту субсчета 502.</w:t>
      </w:r>
    </w:p>
    <w:bookmarkEnd w:id="849"/>
    <w:bookmarkStart w:name="z902" w:id="850"/>
    <w:p>
      <w:pPr>
        <w:spacing w:after="0"/>
        <w:ind w:left="0"/>
        <w:jc w:val="both"/>
      </w:pPr>
      <w:r>
        <w:rPr>
          <w:rFonts w:ascii="Times New Roman"/>
          <w:b w:val="false"/>
          <w:i w:val="false"/>
          <w:color w:val="000000"/>
          <w:sz w:val="28"/>
        </w:rPr>
        <w:t>
      68. На субсчете 503 "Проведение расходов по контрольному счету наличности временного размещения денег местного бюджета" учитываются расходы на контрольном счете наличности временного размещения денег местного бюджета.</w:t>
      </w:r>
    </w:p>
    <w:bookmarkEnd w:id="850"/>
    <w:bookmarkStart w:name="z903" w:id="851"/>
    <w:p>
      <w:pPr>
        <w:spacing w:after="0"/>
        <w:ind w:left="0"/>
        <w:jc w:val="both"/>
      </w:pPr>
      <w:r>
        <w:rPr>
          <w:rFonts w:ascii="Times New Roman"/>
          <w:b w:val="false"/>
          <w:i w:val="false"/>
          <w:color w:val="000000"/>
          <w:sz w:val="28"/>
        </w:rPr>
        <w:t>
      На сумму произведенных расходов за каждый день производится запись по дебету субсчета 503 и кредиту субсчета 331.</w:t>
      </w:r>
    </w:p>
    <w:bookmarkEnd w:id="851"/>
    <w:bookmarkStart w:name="z904" w:id="852"/>
    <w:p>
      <w:pPr>
        <w:spacing w:after="0"/>
        <w:ind w:left="0"/>
        <w:jc w:val="both"/>
      </w:pPr>
      <w:r>
        <w:rPr>
          <w:rFonts w:ascii="Times New Roman"/>
          <w:b w:val="false"/>
          <w:i w:val="false"/>
          <w:color w:val="000000"/>
          <w:sz w:val="28"/>
        </w:rPr>
        <w:t>
      Восстановление кассовых расходов на контрольном счете наличности временного размещения денег местного бюджета отражается по дебету субсчета 331 и кредиту субсчета 503.</w:t>
      </w:r>
    </w:p>
    <w:bookmarkEnd w:id="852"/>
    <w:bookmarkStart w:name="z905" w:id="853"/>
    <w:p>
      <w:pPr>
        <w:spacing w:after="0"/>
        <w:ind w:left="0"/>
        <w:jc w:val="both"/>
      </w:pPr>
      <w:r>
        <w:rPr>
          <w:rFonts w:ascii="Times New Roman"/>
          <w:b w:val="false"/>
          <w:i w:val="false"/>
          <w:color w:val="000000"/>
          <w:sz w:val="28"/>
        </w:rPr>
        <w:t>
      69. На субсчете 510 "Проведение расходов по внешним займам" учитываются расходы на счете по внешним займам.</w:t>
      </w:r>
    </w:p>
    <w:bookmarkEnd w:id="853"/>
    <w:bookmarkStart w:name="z906" w:id="854"/>
    <w:p>
      <w:pPr>
        <w:spacing w:after="0"/>
        <w:ind w:left="0"/>
        <w:jc w:val="both"/>
      </w:pPr>
      <w:r>
        <w:rPr>
          <w:rFonts w:ascii="Times New Roman"/>
          <w:b w:val="false"/>
          <w:i w:val="false"/>
          <w:color w:val="000000"/>
          <w:sz w:val="28"/>
        </w:rPr>
        <w:t>
      Проведенные расходы по внешним займам отражаются по дебету субсчета 510 и кредиту субсчета 302 "Счет по внешним займам".</w:t>
      </w:r>
    </w:p>
    <w:bookmarkEnd w:id="854"/>
    <w:bookmarkStart w:name="z907" w:id="855"/>
    <w:p>
      <w:pPr>
        <w:spacing w:after="0"/>
        <w:ind w:left="0"/>
        <w:jc w:val="both"/>
      </w:pPr>
      <w:r>
        <w:rPr>
          <w:rFonts w:ascii="Times New Roman"/>
          <w:b w:val="false"/>
          <w:i w:val="false"/>
          <w:color w:val="000000"/>
          <w:sz w:val="28"/>
        </w:rPr>
        <w:t>
      70. На субсчете 530 "Расчеты по недостачам местного бюджета" учитываются местными уполномоченными органами по исполнению бюджета суммы недостач, хищений денежных средств, подлежащие возмещению в установленном законодательством порядке.</w:t>
      </w:r>
    </w:p>
    <w:bookmarkEnd w:id="855"/>
    <w:bookmarkStart w:name="z908" w:id="856"/>
    <w:p>
      <w:pPr>
        <w:spacing w:after="0"/>
        <w:ind w:left="0"/>
        <w:jc w:val="both"/>
      </w:pPr>
      <w:r>
        <w:rPr>
          <w:rFonts w:ascii="Times New Roman"/>
          <w:b w:val="false"/>
          <w:i w:val="false"/>
          <w:color w:val="000000"/>
          <w:sz w:val="28"/>
        </w:rPr>
        <w:t>
      В дебет субсчета 530 относятся суммы выявленных недостач, хищений денежных средств на контрольном счете наличности, при этом кредитуется субсчета 301, 311, 321 и 331.</w:t>
      </w:r>
    </w:p>
    <w:bookmarkEnd w:id="856"/>
    <w:bookmarkStart w:name="z909" w:id="857"/>
    <w:p>
      <w:pPr>
        <w:spacing w:after="0"/>
        <w:ind w:left="0"/>
        <w:jc w:val="both"/>
      </w:pPr>
      <w:r>
        <w:rPr>
          <w:rFonts w:ascii="Times New Roman"/>
          <w:b w:val="false"/>
          <w:i w:val="false"/>
          <w:color w:val="000000"/>
          <w:sz w:val="28"/>
        </w:rPr>
        <w:t>
      В дебет субсчетов 301, 311, 321 и 331 записываются суммы, поступившие на контрольный счет наличности в возмещение причиненного ущерба, при этом кредитуется субсчет 530.</w:t>
      </w:r>
    </w:p>
    <w:bookmarkEnd w:id="857"/>
    <w:bookmarkStart w:name="z910" w:id="858"/>
    <w:p>
      <w:pPr>
        <w:spacing w:after="0"/>
        <w:ind w:left="0"/>
        <w:jc w:val="both"/>
      </w:pPr>
      <w:r>
        <w:rPr>
          <w:rFonts w:ascii="Times New Roman"/>
          <w:b w:val="false"/>
          <w:i w:val="false"/>
          <w:color w:val="000000"/>
          <w:sz w:val="28"/>
        </w:rPr>
        <w:t>
      71. На субсчете 540 "Внутренние расчеты" местные уполномоченные органы по исполнению бюджета учитывают суммы несоответствия данных формы 5-34 "Отчет о состоянии контрольного счета наличности соответствующих бюджетов" с отчетными формами по поступлениям и расходам.</w:t>
      </w:r>
    </w:p>
    <w:bookmarkEnd w:id="858"/>
    <w:bookmarkStart w:name="z911" w:id="859"/>
    <w:p>
      <w:pPr>
        <w:spacing w:after="0"/>
        <w:ind w:left="0"/>
        <w:jc w:val="both"/>
      </w:pPr>
      <w:r>
        <w:rPr>
          <w:rFonts w:ascii="Times New Roman"/>
          <w:b w:val="false"/>
          <w:i w:val="false"/>
          <w:color w:val="000000"/>
          <w:sz w:val="28"/>
        </w:rPr>
        <w:t>
      На сумму расхождений с отчетными формами по поступлениям производится запись по дебету субсчета 600 и кредиту субсчета 540, а по расходам - по дебету субсчета 540 и кредиту субсчета 500, на основании письменной информации о причинах возникновения расхождений с указанием сумм, представленной органами государственного казначейства.</w:t>
      </w:r>
    </w:p>
    <w:bookmarkEnd w:id="859"/>
    <w:bookmarkStart w:name="z912" w:id="860"/>
    <w:p>
      <w:pPr>
        <w:spacing w:after="0"/>
        <w:ind w:left="0"/>
        <w:jc w:val="both"/>
      </w:pPr>
      <w:r>
        <w:rPr>
          <w:rFonts w:ascii="Times New Roman"/>
          <w:b w:val="false"/>
          <w:i w:val="false"/>
          <w:color w:val="000000"/>
          <w:sz w:val="28"/>
        </w:rPr>
        <w:t>
      Местными уполномоченными органами по исполнению бюджетов при получении от органа государственного казначейства подтверждения о суммах возврата излишне (ошибочно) уплаченных сумм поступлений в бюджет производится запись по дебету субсчета 540 и кредиту субсчета 600, а по расходам - по дебету субсчета 500 и кредиту субсчета 540.</w:t>
      </w:r>
    </w:p>
    <w:bookmarkEnd w:id="860"/>
    <w:bookmarkStart w:name="z913" w:id="861"/>
    <w:p>
      <w:pPr>
        <w:spacing w:after="0"/>
        <w:ind w:left="0"/>
        <w:jc w:val="both"/>
      </w:pPr>
      <w:r>
        <w:rPr>
          <w:rFonts w:ascii="Times New Roman"/>
          <w:b w:val="false"/>
          <w:i w:val="false"/>
          <w:color w:val="000000"/>
          <w:sz w:val="28"/>
        </w:rPr>
        <w:t>
      По субсчету 540 "Внутренние расчеты" сальдо не выводится. В книге Журнал-главная и в балансе по данному субсчету по дебету показывается сумма расхождений по расходам, по кредиту - сумма расхождений по поступлениям.</w:t>
      </w:r>
    </w:p>
    <w:bookmarkEnd w:id="861"/>
    <w:bookmarkStart w:name="z914" w:id="862"/>
    <w:p>
      <w:pPr>
        <w:spacing w:after="0"/>
        <w:ind w:left="0"/>
        <w:jc w:val="both"/>
      </w:pPr>
      <w:r>
        <w:rPr>
          <w:rFonts w:ascii="Times New Roman"/>
          <w:b w:val="false"/>
          <w:i w:val="false"/>
          <w:color w:val="000000"/>
          <w:sz w:val="28"/>
        </w:rPr>
        <w:t>
      72. На счете 6 "Поступления" учитываются операции по поступлениям на контрольном счете наличности республиканского и местных бюджетов, на счетах по внешним займам, на контрольном счете наличности платных услуг, благотворительной помощи, временного размещения денег, реконвертации внешнего займа или связанного гранта, Национального фонда, Фонда компенсации потерпевшим, Фонда социального медицинского страхования, Специального государственного фонда, центрального и (или) местного уполномоченных органов соответствующей сферы, целевого финансирования,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внешнего займа города республиканского значения с особым статусом, автономных организаций образования,бюджетных кредитов, Единого оператора в сфере государственных закупок, на счет сумм до выяснения, на счет вознаграждения на остаток денег, находящихся на едином казначейском счете.</w:t>
      </w:r>
    </w:p>
    <w:bookmarkEnd w:id="862"/>
    <w:bookmarkStart w:name="z915" w:id="863"/>
    <w:p>
      <w:pPr>
        <w:spacing w:after="0"/>
        <w:ind w:left="0"/>
        <w:jc w:val="both"/>
      </w:pPr>
      <w:r>
        <w:rPr>
          <w:rFonts w:ascii="Times New Roman"/>
          <w:b w:val="false"/>
          <w:i w:val="false"/>
          <w:color w:val="000000"/>
          <w:sz w:val="28"/>
        </w:rPr>
        <w:t>
      Счет 6 подразделяется на субсчета:</w:t>
      </w:r>
    </w:p>
    <w:bookmarkEnd w:id="863"/>
    <w:bookmarkStart w:name="z916" w:id="864"/>
    <w:p>
      <w:pPr>
        <w:spacing w:after="0"/>
        <w:ind w:left="0"/>
        <w:jc w:val="both"/>
      </w:pPr>
      <w:r>
        <w:rPr>
          <w:rFonts w:ascii="Times New Roman"/>
          <w:b w:val="false"/>
          <w:i w:val="false"/>
          <w:color w:val="000000"/>
          <w:sz w:val="28"/>
        </w:rPr>
        <w:t>
      600 "Зачисление поступлений";</w:t>
      </w:r>
    </w:p>
    <w:bookmarkEnd w:id="864"/>
    <w:bookmarkStart w:name="z917" w:id="865"/>
    <w:p>
      <w:pPr>
        <w:spacing w:after="0"/>
        <w:ind w:left="0"/>
        <w:jc w:val="both"/>
      </w:pPr>
      <w:r>
        <w:rPr>
          <w:rFonts w:ascii="Times New Roman"/>
          <w:b w:val="false"/>
          <w:i w:val="false"/>
          <w:color w:val="000000"/>
          <w:sz w:val="28"/>
        </w:rPr>
        <w:t>
      601 "Зачисление поступлений на контрольный счет наличности платных услуг местного бюджета";</w:t>
      </w:r>
    </w:p>
    <w:bookmarkEnd w:id="865"/>
    <w:bookmarkStart w:name="z918" w:id="866"/>
    <w:p>
      <w:pPr>
        <w:spacing w:after="0"/>
        <w:ind w:left="0"/>
        <w:jc w:val="both"/>
      </w:pPr>
      <w:r>
        <w:rPr>
          <w:rFonts w:ascii="Times New Roman"/>
          <w:b w:val="false"/>
          <w:i w:val="false"/>
          <w:color w:val="000000"/>
          <w:sz w:val="28"/>
        </w:rPr>
        <w:t>
      602 "Зачисление поступлений на контрольный счет наличности благотворительной помощи местного бюджета";</w:t>
      </w:r>
    </w:p>
    <w:bookmarkEnd w:id="866"/>
    <w:bookmarkStart w:name="z919" w:id="867"/>
    <w:p>
      <w:pPr>
        <w:spacing w:after="0"/>
        <w:ind w:left="0"/>
        <w:jc w:val="both"/>
      </w:pPr>
      <w:r>
        <w:rPr>
          <w:rFonts w:ascii="Times New Roman"/>
          <w:b w:val="false"/>
          <w:i w:val="false"/>
          <w:color w:val="000000"/>
          <w:sz w:val="28"/>
        </w:rPr>
        <w:t>
      603 "Зачисление поступлений на контрольный счет наличности временного размещения денег местного бюджета";</w:t>
      </w:r>
    </w:p>
    <w:bookmarkEnd w:id="867"/>
    <w:bookmarkStart w:name="z920" w:id="868"/>
    <w:p>
      <w:pPr>
        <w:spacing w:after="0"/>
        <w:ind w:left="0"/>
        <w:jc w:val="both"/>
      </w:pPr>
      <w:r>
        <w:rPr>
          <w:rFonts w:ascii="Times New Roman"/>
          <w:b w:val="false"/>
          <w:i w:val="false"/>
          <w:color w:val="000000"/>
          <w:sz w:val="28"/>
        </w:rPr>
        <w:t>
      610 "Зачисление поступлений по внешним займам";</w:t>
      </w:r>
    </w:p>
    <w:bookmarkEnd w:id="868"/>
    <w:bookmarkStart w:name="z921" w:id="869"/>
    <w:p>
      <w:pPr>
        <w:spacing w:after="0"/>
        <w:ind w:left="0"/>
        <w:jc w:val="both"/>
      </w:pPr>
      <w:r>
        <w:rPr>
          <w:rFonts w:ascii="Times New Roman"/>
          <w:b w:val="false"/>
          <w:i w:val="false"/>
          <w:color w:val="000000"/>
          <w:sz w:val="28"/>
        </w:rPr>
        <w:t>
      621 "Зачисление поступлений по негосударственным займам";</w:t>
      </w:r>
    </w:p>
    <w:bookmarkEnd w:id="869"/>
    <w:bookmarkStart w:name="z922" w:id="870"/>
    <w:p>
      <w:pPr>
        <w:spacing w:after="0"/>
        <w:ind w:left="0"/>
        <w:jc w:val="both"/>
      </w:pPr>
      <w:r>
        <w:rPr>
          <w:rFonts w:ascii="Times New Roman"/>
          <w:b w:val="false"/>
          <w:i w:val="false"/>
          <w:color w:val="000000"/>
          <w:sz w:val="28"/>
        </w:rPr>
        <w:t>
      622"Зачисление поступлений по обслуживанию в национальной валюте";</w:t>
      </w:r>
    </w:p>
    <w:bookmarkEnd w:id="870"/>
    <w:bookmarkStart w:name="z923" w:id="871"/>
    <w:p>
      <w:pPr>
        <w:spacing w:after="0"/>
        <w:ind w:left="0"/>
        <w:jc w:val="both"/>
      </w:pPr>
      <w:r>
        <w:rPr>
          <w:rFonts w:ascii="Times New Roman"/>
          <w:b w:val="false"/>
          <w:i w:val="false"/>
          <w:color w:val="000000"/>
          <w:sz w:val="28"/>
        </w:rPr>
        <w:t>
      624 "Зачисление поступлений на контрольный счет наличности местного уполномоченного органа соответствующей сферы".</w:t>
      </w:r>
    </w:p>
    <w:bookmarkEnd w:id="871"/>
    <w:bookmarkStart w:name="z924" w:id="872"/>
    <w:p>
      <w:pPr>
        <w:spacing w:after="0"/>
        <w:ind w:left="0"/>
        <w:jc w:val="both"/>
      </w:pPr>
      <w:r>
        <w:rPr>
          <w:rFonts w:ascii="Times New Roman"/>
          <w:b w:val="false"/>
          <w:i w:val="false"/>
          <w:color w:val="000000"/>
          <w:sz w:val="28"/>
        </w:rPr>
        <w:t>
      На субсчете 600 "Зачисление поступлений" Государственным казначейством учитываются поступления на контрольный счет наличности республиканского и местных бюджетов, на контрольный счет наличности платных услуг, благотворительной помощи, временного размещения денег, реконвертации внешнего займа или связанного гранта, Национального фонда, Фонда компенсации потерпевшим, Фонда социального медицинского страхования, Специального государственного фонда, центрального уполномоченного органа соответствующей сферы, целевого финансирования, государств-членов Евразийского экономического союза, субъектов квазигосударственного сектора, операторов финансовой поддержки, государственных закупок, субьектов квазигосударственного сектора по реализации пилотного проекта, внешнего займа города республиканского значения с особым статусом, автономных организаций образования,бюджетных кредитов, Единого оператора в сфере государственных закупок, на счет сумм до выяснения, на счет вознаграждения на остаток денег, находящихся на едином казначейском счете.</w:t>
      </w:r>
    </w:p>
    <w:bookmarkEnd w:id="872"/>
    <w:bookmarkStart w:name="z925" w:id="873"/>
    <w:p>
      <w:pPr>
        <w:spacing w:after="0"/>
        <w:ind w:left="0"/>
        <w:jc w:val="both"/>
      </w:pPr>
      <w:r>
        <w:rPr>
          <w:rFonts w:ascii="Times New Roman"/>
          <w:b w:val="false"/>
          <w:i w:val="false"/>
          <w:color w:val="000000"/>
          <w:sz w:val="28"/>
        </w:rPr>
        <w:t>
      Проведенные поступления по единому казначейскому счету отражаются по дебету субсчета 600 и кредиту субсчета 100 "Единый казначейский счет".</w:t>
      </w:r>
    </w:p>
    <w:bookmarkEnd w:id="873"/>
    <w:bookmarkStart w:name="z926" w:id="874"/>
    <w:p>
      <w:pPr>
        <w:spacing w:after="0"/>
        <w:ind w:left="0"/>
        <w:jc w:val="both"/>
      </w:pPr>
      <w:r>
        <w:rPr>
          <w:rFonts w:ascii="Times New Roman"/>
          <w:b w:val="false"/>
          <w:i w:val="false"/>
          <w:color w:val="000000"/>
          <w:sz w:val="28"/>
        </w:rPr>
        <w:t>
      Местные уполномоченные органы по исполнению бюджета учитывают:</w:t>
      </w:r>
    </w:p>
    <w:bookmarkEnd w:id="874"/>
    <w:bookmarkStart w:name="z927" w:id="875"/>
    <w:p>
      <w:pPr>
        <w:spacing w:after="0"/>
        <w:ind w:left="0"/>
        <w:jc w:val="both"/>
      </w:pPr>
      <w:r>
        <w:rPr>
          <w:rFonts w:ascii="Times New Roman"/>
          <w:b w:val="false"/>
          <w:i w:val="false"/>
          <w:color w:val="000000"/>
          <w:sz w:val="28"/>
        </w:rPr>
        <w:t>
      на субсчете 600 "Зачисление поступлений" - поступления на контрольный счет наличности местного бюджета, субъектов квазигосударственного сектора, операторов финансовой поддержки и государственных закупок;</w:t>
      </w:r>
    </w:p>
    <w:bookmarkEnd w:id="875"/>
    <w:bookmarkStart w:name="z928" w:id="876"/>
    <w:p>
      <w:pPr>
        <w:spacing w:after="0"/>
        <w:ind w:left="0"/>
        <w:jc w:val="both"/>
      </w:pPr>
      <w:r>
        <w:rPr>
          <w:rFonts w:ascii="Times New Roman"/>
          <w:b w:val="false"/>
          <w:i w:val="false"/>
          <w:color w:val="000000"/>
          <w:sz w:val="28"/>
        </w:rPr>
        <w:t>
      601 "Зачисление поступлений на контрольный счет наличности платных услуг местного бюджета";</w:t>
      </w:r>
    </w:p>
    <w:bookmarkEnd w:id="876"/>
    <w:bookmarkStart w:name="z929" w:id="877"/>
    <w:p>
      <w:pPr>
        <w:spacing w:after="0"/>
        <w:ind w:left="0"/>
        <w:jc w:val="both"/>
      </w:pPr>
      <w:r>
        <w:rPr>
          <w:rFonts w:ascii="Times New Roman"/>
          <w:b w:val="false"/>
          <w:i w:val="false"/>
          <w:color w:val="000000"/>
          <w:sz w:val="28"/>
        </w:rPr>
        <w:t>
      602 "Зачисление поступлений на контрольный счет наличности благотворительной помощи местного бюджета";</w:t>
      </w:r>
    </w:p>
    <w:bookmarkEnd w:id="877"/>
    <w:bookmarkStart w:name="z930" w:id="878"/>
    <w:p>
      <w:pPr>
        <w:spacing w:after="0"/>
        <w:ind w:left="0"/>
        <w:jc w:val="both"/>
      </w:pPr>
      <w:r>
        <w:rPr>
          <w:rFonts w:ascii="Times New Roman"/>
          <w:b w:val="false"/>
          <w:i w:val="false"/>
          <w:color w:val="000000"/>
          <w:sz w:val="28"/>
        </w:rPr>
        <w:t>
      603 "Зачисление поступлений на контрольный счет наличности временного размещения денег местного бюджета";</w:t>
      </w:r>
    </w:p>
    <w:bookmarkEnd w:id="878"/>
    <w:bookmarkStart w:name="z931" w:id="879"/>
    <w:p>
      <w:pPr>
        <w:spacing w:after="0"/>
        <w:ind w:left="0"/>
        <w:jc w:val="both"/>
      </w:pPr>
      <w:r>
        <w:rPr>
          <w:rFonts w:ascii="Times New Roman"/>
          <w:b w:val="false"/>
          <w:i w:val="false"/>
          <w:color w:val="000000"/>
          <w:sz w:val="28"/>
        </w:rPr>
        <w:t>
      610 "Зачисление поступлений по внешним займам";</w:t>
      </w:r>
    </w:p>
    <w:bookmarkEnd w:id="879"/>
    <w:bookmarkStart w:name="z932" w:id="880"/>
    <w:p>
      <w:pPr>
        <w:spacing w:after="0"/>
        <w:ind w:left="0"/>
        <w:jc w:val="both"/>
      </w:pPr>
      <w:r>
        <w:rPr>
          <w:rFonts w:ascii="Times New Roman"/>
          <w:b w:val="false"/>
          <w:i w:val="false"/>
          <w:color w:val="000000"/>
          <w:sz w:val="28"/>
        </w:rPr>
        <w:t>
      624 "Зачисление поступлений контрольного счета наличности местного уполномоченного органа соответствующей сферы".</w:t>
      </w:r>
    </w:p>
    <w:bookmarkEnd w:id="880"/>
    <w:bookmarkStart w:name="z933" w:id="881"/>
    <w:p>
      <w:pPr>
        <w:spacing w:after="0"/>
        <w:ind w:left="0"/>
        <w:jc w:val="both"/>
      </w:pPr>
      <w:r>
        <w:rPr>
          <w:rFonts w:ascii="Times New Roman"/>
          <w:b w:val="false"/>
          <w:i w:val="false"/>
          <w:color w:val="000000"/>
          <w:sz w:val="28"/>
        </w:rPr>
        <w:t>
      На субсчете 601 "Зачисление поступлений на контрольный счет наличности платных услуг местного бюджета" учитываются поступления на контрольном счете наличности платных услуг местного бюджета.</w:t>
      </w:r>
    </w:p>
    <w:bookmarkEnd w:id="881"/>
    <w:bookmarkStart w:name="z934" w:id="882"/>
    <w:p>
      <w:pPr>
        <w:spacing w:after="0"/>
        <w:ind w:left="0"/>
        <w:jc w:val="both"/>
      </w:pPr>
      <w:r>
        <w:rPr>
          <w:rFonts w:ascii="Times New Roman"/>
          <w:b w:val="false"/>
          <w:i w:val="false"/>
          <w:color w:val="000000"/>
          <w:sz w:val="28"/>
        </w:rPr>
        <w:t>
      Проведенные поступления по контрольным счетам наличности платных услуг местного бюджета отражаются по дебету субсчета 311 и кредиту субсчета 601.</w:t>
      </w:r>
    </w:p>
    <w:bookmarkEnd w:id="882"/>
    <w:bookmarkStart w:name="z935" w:id="883"/>
    <w:p>
      <w:pPr>
        <w:spacing w:after="0"/>
        <w:ind w:left="0"/>
        <w:jc w:val="both"/>
      </w:pPr>
      <w:r>
        <w:rPr>
          <w:rFonts w:ascii="Times New Roman"/>
          <w:b w:val="false"/>
          <w:i w:val="false"/>
          <w:color w:val="000000"/>
          <w:sz w:val="28"/>
        </w:rPr>
        <w:t>
      На субсчете 602 "Зачисление поступлений на контрольный счет наличности благотворительной помощи местного бюджета" учитываются поступления на контрольный счет наличности благотворительной помощи местного бюджета.</w:t>
      </w:r>
    </w:p>
    <w:bookmarkEnd w:id="883"/>
    <w:bookmarkStart w:name="z936" w:id="884"/>
    <w:p>
      <w:pPr>
        <w:spacing w:after="0"/>
        <w:ind w:left="0"/>
        <w:jc w:val="both"/>
      </w:pPr>
      <w:r>
        <w:rPr>
          <w:rFonts w:ascii="Times New Roman"/>
          <w:b w:val="false"/>
          <w:i w:val="false"/>
          <w:color w:val="000000"/>
          <w:sz w:val="28"/>
        </w:rPr>
        <w:t>
      Проведенные поступления по контрольным счетам наличности благотворительной помощи местного бюджета отражаются по дебету субсчета 321 и кредиту субсчета 602.</w:t>
      </w:r>
    </w:p>
    <w:bookmarkEnd w:id="884"/>
    <w:bookmarkStart w:name="z937" w:id="885"/>
    <w:p>
      <w:pPr>
        <w:spacing w:after="0"/>
        <w:ind w:left="0"/>
        <w:jc w:val="both"/>
      </w:pPr>
      <w:r>
        <w:rPr>
          <w:rFonts w:ascii="Times New Roman"/>
          <w:b w:val="false"/>
          <w:i w:val="false"/>
          <w:color w:val="000000"/>
          <w:sz w:val="28"/>
        </w:rPr>
        <w:t>
      На субсчете 603 "Зачисление поступлений на контрольный счет наличности временного размещения денег местного бюджета" учитываются поступления на контрольном счете наличности временного размещения денег местного бюджета.</w:t>
      </w:r>
    </w:p>
    <w:bookmarkEnd w:id="885"/>
    <w:bookmarkStart w:name="z938" w:id="886"/>
    <w:p>
      <w:pPr>
        <w:spacing w:after="0"/>
        <w:ind w:left="0"/>
        <w:jc w:val="both"/>
      </w:pPr>
      <w:r>
        <w:rPr>
          <w:rFonts w:ascii="Times New Roman"/>
          <w:b w:val="false"/>
          <w:i w:val="false"/>
          <w:color w:val="000000"/>
          <w:sz w:val="28"/>
        </w:rPr>
        <w:t>
      Проведенные поступления по контрольным счетам наличности временного размещения денег местного бюджета отражаются по дебету субсчета 331 и кредиту субсчета 603.</w:t>
      </w:r>
    </w:p>
    <w:bookmarkEnd w:id="886"/>
    <w:bookmarkStart w:name="z939" w:id="887"/>
    <w:p>
      <w:pPr>
        <w:spacing w:after="0"/>
        <w:ind w:left="0"/>
        <w:jc w:val="both"/>
      </w:pPr>
      <w:r>
        <w:rPr>
          <w:rFonts w:ascii="Times New Roman"/>
          <w:b w:val="false"/>
          <w:i w:val="false"/>
          <w:color w:val="000000"/>
          <w:sz w:val="28"/>
        </w:rPr>
        <w:t>
      На субсчете 610 "Зачисление поступлений по внешним займам" учитываются поступления на счет по внешним займам.</w:t>
      </w:r>
    </w:p>
    <w:bookmarkEnd w:id="887"/>
    <w:bookmarkStart w:name="z940" w:id="888"/>
    <w:p>
      <w:pPr>
        <w:spacing w:after="0"/>
        <w:ind w:left="0"/>
        <w:jc w:val="both"/>
      </w:pPr>
      <w:r>
        <w:rPr>
          <w:rFonts w:ascii="Times New Roman"/>
          <w:b w:val="false"/>
          <w:i w:val="false"/>
          <w:color w:val="000000"/>
          <w:sz w:val="28"/>
        </w:rPr>
        <w:t>
      Проведенные поступления по внешним займам отражаются по дебету субсчета 302 "Счет по внешним займам" и кредиту субсчета 610.</w:t>
      </w:r>
    </w:p>
    <w:bookmarkEnd w:id="888"/>
    <w:bookmarkStart w:name="z941" w:id="889"/>
    <w:p>
      <w:pPr>
        <w:spacing w:after="0"/>
        <w:ind w:left="0"/>
        <w:jc w:val="both"/>
      </w:pPr>
      <w:r>
        <w:rPr>
          <w:rFonts w:ascii="Times New Roman"/>
          <w:b w:val="false"/>
          <w:i w:val="false"/>
          <w:color w:val="000000"/>
          <w:sz w:val="28"/>
        </w:rPr>
        <w:t>
      На субсчете 624 "Зачисление поступлений на контрольный счет наличности местного уполномоченного органа соответствующей сферы" учитываются поступления на контрольном счете наличности местного уполномоченного органа соответствующей сферы.</w:t>
      </w:r>
    </w:p>
    <w:bookmarkEnd w:id="889"/>
    <w:bookmarkStart w:name="z942" w:id="890"/>
    <w:p>
      <w:pPr>
        <w:spacing w:after="0"/>
        <w:ind w:left="0"/>
        <w:jc w:val="both"/>
      </w:pPr>
      <w:r>
        <w:rPr>
          <w:rFonts w:ascii="Times New Roman"/>
          <w:b w:val="false"/>
          <w:i w:val="false"/>
          <w:color w:val="000000"/>
          <w:sz w:val="28"/>
        </w:rPr>
        <w:t>
      Поступление денег на контрольный счет наличности местного уполномоченного органа соответствующей сферы отражается по дебету субсчета 379 и кредиту субсчета 624.</w:t>
      </w:r>
    </w:p>
    <w:bookmarkEnd w:id="890"/>
    <w:bookmarkStart w:name="z943" w:id="891"/>
    <w:p>
      <w:pPr>
        <w:spacing w:after="0"/>
        <w:ind w:left="0"/>
        <w:jc w:val="both"/>
      </w:pPr>
      <w:r>
        <w:rPr>
          <w:rFonts w:ascii="Times New Roman"/>
          <w:b w:val="false"/>
          <w:i w:val="false"/>
          <w:color w:val="000000"/>
          <w:sz w:val="28"/>
        </w:rPr>
        <w:t>
      73. На счете 9 "Результаты" учитываются результаты исполнения местных бюджетов, по внешним займам, по платным услугам местного бюджета, по благотворительной помощи местного бюджета, по временному размещению денег местного бюджета, по контрольным счетам наличности местного уполномоченного органа соответствующей сферы.</w:t>
      </w:r>
    </w:p>
    <w:bookmarkEnd w:id="891"/>
    <w:bookmarkStart w:name="z944" w:id="892"/>
    <w:p>
      <w:pPr>
        <w:spacing w:after="0"/>
        <w:ind w:left="0"/>
        <w:jc w:val="both"/>
      </w:pPr>
      <w:r>
        <w:rPr>
          <w:rFonts w:ascii="Times New Roman"/>
          <w:b w:val="false"/>
          <w:i w:val="false"/>
          <w:color w:val="000000"/>
          <w:sz w:val="28"/>
        </w:rPr>
        <w:t>
      Счет 9 подразделяется на субсчета:</w:t>
      </w:r>
    </w:p>
    <w:bookmarkEnd w:id="892"/>
    <w:bookmarkStart w:name="z945" w:id="893"/>
    <w:p>
      <w:pPr>
        <w:spacing w:after="0"/>
        <w:ind w:left="0"/>
        <w:jc w:val="both"/>
      </w:pPr>
      <w:r>
        <w:rPr>
          <w:rFonts w:ascii="Times New Roman"/>
          <w:b w:val="false"/>
          <w:i w:val="false"/>
          <w:color w:val="000000"/>
          <w:sz w:val="28"/>
        </w:rPr>
        <w:t>
      900 "Результат исполнения бюджета";</w:t>
      </w:r>
    </w:p>
    <w:bookmarkEnd w:id="893"/>
    <w:bookmarkStart w:name="z946" w:id="894"/>
    <w:p>
      <w:pPr>
        <w:spacing w:after="0"/>
        <w:ind w:left="0"/>
        <w:jc w:val="both"/>
      </w:pPr>
      <w:r>
        <w:rPr>
          <w:rFonts w:ascii="Times New Roman"/>
          <w:b w:val="false"/>
          <w:i w:val="false"/>
          <w:color w:val="000000"/>
          <w:sz w:val="28"/>
        </w:rPr>
        <w:t>
      910 "Результат исполнения по внешним займам";</w:t>
      </w:r>
    </w:p>
    <w:bookmarkEnd w:id="894"/>
    <w:bookmarkStart w:name="z947" w:id="895"/>
    <w:p>
      <w:pPr>
        <w:spacing w:after="0"/>
        <w:ind w:left="0"/>
        <w:jc w:val="both"/>
      </w:pPr>
      <w:r>
        <w:rPr>
          <w:rFonts w:ascii="Times New Roman"/>
          <w:b w:val="false"/>
          <w:i w:val="false"/>
          <w:color w:val="000000"/>
          <w:sz w:val="28"/>
        </w:rPr>
        <w:t>
      911 "Результат исполнения по платным услугам местного бюджета";</w:t>
      </w:r>
    </w:p>
    <w:bookmarkEnd w:id="895"/>
    <w:bookmarkStart w:name="z948" w:id="896"/>
    <w:p>
      <w:pPr>
        <w:spacing w:after="0"/>
        <w:ind w:left="0"/>
        <w:jc w:val="both"/>
      </w:pPr>
      <w:r>
        <w:rPr>
          <w:rFonts w:ascii="Times New Roman"/>
          <w:b w:val="false"/>
          <w:i w:val="false"/>
          <w:color w:val="000000"/>
          <w:sz w:val="28"/>
        </w:rPr>
        <w:t>
      921 "Результат исполнения по благотворительной помощи местного бюджета";</w:t>
      </w:r>
    </w:p>
    <w:bookmarkEnd w:id="896"/>
    <w:bookmarkStart w:name="z949" w:id="897"/>
    <w:p>
      <w:pPr>
        <w:spacing w:after="0"/>
        <w:ind w:left="0"/>
        <w:jc w:val="both"/>
      </w:pPr>
      <w:r>
        <w:rPr>
          <w:rFonts w:ascii="Times New Roman"/>
          <w:b w:val="false"/>
          <w:i w:val="false"/>
          <w:color w:val="000000"/>
          <w:sz w:val="28"/>
        </w:rPr>
        <w:t>
      931 "Результат исполнения по временному размещению денег местного бюджета";</w:t>
      </w:r>
    </w:p>
    <w:bookmarkEnd w:id="897"/>
    <w:bookmarkStart w:name="z950" w:id="898"/>
    <w:p>
      <w:pPr>
        <w:spacing w:after="0"/>
        <w:ind w:left="0"/>
        <w:jc w:val="both"/>
      </w:pPr>
      <w:r>
        <w:rPr>
          <w:rFonts w:ascii="Times New Roman"/>
          <w:b w:val="false"/>
          <w:i w:val="false"/>
          <w:color w:val="000000"/>
          <w:sz w:val="28"/>
        </w:rPr>
        <w:t>
      954 "Результат исполнения по контрольным счетам наличности местного уполномоченного органа соответствующей сферы".</w:t>
      </w:r>
    </w:p>
    <w:bookmarkEnd w:id="898"/>
    <w:bookmarkStart w:name="z951" w:id="899"/>
    <w:p>
      <w:pPr>
        <w:spacing w:after="0"/>
        <w:ind w:left="0"/>
        <w:jc w:val="both"/>
      </w:pPr>
      <w:r>
        <w:rPr>
          <w:rFonts w:ascii="Times New Roman"/>
          <w:b w:val="false"/>
          <w:i w:val="false"/>
          <w:color w:val="000000"/>
          <w:sz w:val="28"/>
        </w:rPr>
        <w:t>
      Субсчет 900 "Результат исполнения бюджета" предназначен для определения результатов исполнения местных бюджетов.</w:t>
      </w:r>
    </w:p>
    <w:bookmarkEnd w:id="899"/>
    <w:bookmarkStart w:name="z952" w:id="900"/>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w:t>
      </w:r>
    </w:p>
    <w:bookmarkEnd w:id="900"/>
    <w:bookmarkStart w:name="z953" w:id="901"/>
    <w:p>
      <w:pPr>
        <w:spacing w:after="0"/>
        <w:ind w:left="0"/>
        <w:jc w:val="both"/>
      </w:pPr>
      <w:r>
        <w:rPr>
          <w:rFonts w:ascii="Times New Roman"/>
          <w:b w:val="false"/>
          <w:i w:val="false"/>
          <w:color w:val="000000"/>
          <w:sz w:val="28"/>
        </w:rPr>
        <w:t>
      Результаты определяются путем списания в конце года в кредит субсчета 900 остатка по субсчету 600, а в дебет субсчета 900 остатка по субсчету 500.</w:t>
      </w:r>
    </w:p>
    <w:bookmarkEnd w:id="901"/>
    <w:bookmarkStart w:name="z954" w:id="902"/>
    <w:p>
      <w:pPr>
        <w:spacing w:after="0"/>
        <w:ind w:left="0"/>
        <w:jc w:val="both"/>
      </w:pPr>
      <w:r>
        <w:rPr>
          <w:rFonts w:ascii="Times New Roman"/>
          <w:b w:val="false"/>
          <w:i w:val="false"/>
          <w:color w:val="000000"/>
          <w:sz w:val="28"/>
        </w:rPr>
        <w:t>
      После списания поступлений и расходов бюджета на субсчет 900 закрываются субсчета 600 и 500.</w:t>
      </w:r>
    </w:p>
    <w:bookmarkEnd w:id="902"/>
    <w:bookmarkStart w:name="z955" w:id="903"/>
    <w:p>
      <w:pPr>
        <w:spacing w:after="0"/>
        <w:ind w:left="0"/>
        <w:jc w:val="both"/>
      </w:pPr>
      <w:r>
        <w:rPr>
          <w:rFonts w:ascii="Times New Roman"/>
          <w:b w:val="false"/>
          <w:i w:val="false"/>
          <w:color w:val="000000"/>
          <w:sz w:val="28"/>
        </w:rPr>
        <w:t>
      Полученный кредитовый остаток по субсчету 900 является результатом исполнения бюджета.</w:t>
      </w:r>
    </w:p>
    <w:bookmarkEnd w:id="903"/>
    <w:bookmarkStart w:name="z956" w:id="904"/>
    <w:p>
      <w:pPr>
        <w:spacing w:after="0"/>
        <w:ind w:left="0"/>
        <w:jc w:val="both"/>
      </w:pPr>
      <w:r>
        <w:rPr>
          <w:rFonts w:ascii="Times New Roman"/>
          <w:b w:val="false"/>
          <w:i w:val="false"/>
          <w:color w:val="000000"/>
          <w:sz w:val="28"/>
        </w:rPr>
        <w:t>
      Остатки бюджетных средств на начало года остаются на субсчете 900 в соответствии со статьей 116 Бюджетного кодекса.</w:t>
      </w:r>
    </w:p>
    <w:bookmarkEnd w:id="904"/>
    <w:bookmarkStart w:name="z957" w:id="905"/>
    <w:p>
      <w:pPr>
        <w:spacing w:after="0"/>
        <w:ind w:left="0"/>
        <w:jc w:val="both"/>
      </w:pPr>
      <w:r>
        <w:rPr>
          <w:rFonts w:ascii="Times New Roman"/>
          <w:b w:val="false"/>
          <w:i w:val="false"/>
          <w:color w:val="000000"/>
          <w:sz w:val="28"/>
        </w:rPr>
        <w:t>
      74. Субсчет 910 "Результат исполнения по внешним займам" предназначен для определения результатов исполнения внешних займов.</w:t>
      </w:r>
    </w:p>
    <w:bookmarkEnd w:id="905"/>
    <w:bookmarkStart w:name="z958" w:id="906"/>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910 остатка по субсчету 610, а в дебет субсчета 910 остатка по субсчету 510.</w:t>
      </w:r>
    </w:p>
    <w:bookmarkEnd w:id="906"/>
    <w:bookmarkStart w:name="z959" w:id="907"/>
    <w:p>
      <w:pPr>
        <w:spacing w:after="0"/>
        <w:ind w:left="0"/>
        <w:jc w:val="both"/>
      </w:pPr>
      <w:r>
        <w:rPr>
          <w:rFonts w:ascii="Times New Roman"/>
          <w:b w:val="false"/>
          <w:i w:val="false"/>
          <w:color w:val="000000"/>
          <w:sz w:val="28"/>
        </w:rPr>
        <w:t>
      После списания поступлений и расходов по внешним займам на субсчет 910 закрываются субсчета 610 и 510.</w:t>
      </w:r>
    </w:p>
    <w:bookmarkEnd w:id="907"/>
    <w:bookmarkStart w:name="z960" w:id="908"/>
    <w:p>
      <w:pPr>
        <w:spacing w:after="0"/>
        <w:ind w:left="0"/>
        <w:jc w:val="both"/>
      </w:pPr>
      <w:r>
        <w:rPr>
          <w:rFonts w:ascii="Times New Roman"/>
          <w:b w:val="false"/>
          <w:i w:val="false"/>
          <w:color w:val="000000"/>
          <w:sz w:val="28"/>
        </w:rPr>
        <w:t>
      Полученный кредитовый остаток по субсчету 910 является результатом исполнения внешних займов.</w:t>
      </w:r>
    </w:p>
    <w:bookmarkEnd w:id="908"/>
    <w:bookmarkStart w:name="z961" w:id="909"/>
    <w:p>
      <w:pPr>
        <w:spacing w:after="0"/>
        <w:ind w:left="0"/>
        <w:jc w:val="both"/>
      </w:pPr>
      <w:r>
        <w:rPr>
          <w:rFonts w:ascii="Times New Roman"/>
          <w:b w:val="false"/>
          <w:i w:val="false"/>
          <w:color w:val="000000"/>
          <w:sz w:val="28"/>
        </w:rPr>
        <w:t>
      75. Субсчет 911 "Результат исполнения по платным услугам местного бюджета" предназначен для определения результатов исполнения платных услуг местного бюджета.</w:t>
      </w:r>
    </w:p>
    <w:bookmarkEnd w:id="909"/>
    <w:bookmarkStart w:name="z962" w:id="910"/>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911 остатка по субсчету 601, а в дебет субсчета 911 остатка по субсчету 501.</w:t>
      </w:r>
    </w:p>
    <w:bookmarkEnd w:id="910"/>
    <w:bookmarkStart w:name="z963" w:id="911"/>
    <w:p>
      <w:pPr>
        <w:spacing w:after="0"/>
        <w:ind w:left="0"/>
        <w:jc w:val="both"/>
      </w:pPr>
      <w:r>
        <w:rPr>
          <w:rFonts w:ascii="Times New Roman"/>
          <w:b w:val="false"/>
          <w:i w:val="false"/>
          <w:color w:val="000000"/>
          <w:sz w:val="28"/>
        </w:rPr>
        <w:t>
      После списания поступлений и расходов по платным услугам местного бюджета на субсчет 911 закрываются субсчета 601 и 501.</w:t>
      </w:r>
    </w:p>
    <w:bookmarkEnd w:id="911"/>
    <w:bookmarkStart w:name="z964" w:id="912"/>
    <w:p>
      <w:pPr>
        <w:spacing w:after="0"/>
        <w:ind w:left="0"/>
        <w:jc w:val="both"/>
      </w:pPr>
      <w:r>
        <w:rPr>
          <w:rFonts w:ascii="Times New Roman"/>
          <w:b w:val="false"/>
          <w:i w:val="false"/>
          <w:color w:val="000000"/>
          <w:sz w:val="28"/>
        </w:rPr>
        <w:t>
      Полученный кредитовый остаток по субсчету 911 является результатом исполнения платных услуг местного бюджета.</w:t>
      </w:r>
    </w:p>
    <w:bookmarkEnd w:id="912"/>
    <w:bookmarkStart w:name="z965" w:id="913"/>
    <w:p>
      <w:pPr>
        <w:spacing w:after="0"/>
        <w:ind w:left="0"/>
        <w:jc w:val="both"/>
      </w:pPr>
      <w:r>
        <w:rPr>
          <w:rFonts w:ascii="Times New Roman"/>
          <w:b w:val="false"/>
          <w:i w:val="false"/>
          <w:color w:val="000000"/>
          <w:sz w:val="28"/>
        </w:rPr>
        <w:t>
      76. Субсчет 921 "Результат исполнения по благотворительной помощи местного бюджета" предназначен для определения результатов исполнения благотворительной помощи местного бюджета.</w:t>
      </w:r>
    </w:p>
    <w:bookmarkEnd w:id="913"/>
    <w:bookmarkStart w:name="z966" w:id="914"/>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w:t>
      </w:r>
    </w:p>
    <w:bookmarkEnd w:id="914"/>
    <w:bookmarkStart w:name="z967" w:id="915"/>
    <w:p>
      <w:pPr>
        <w:spacing w:after="0"/>
        <w:ind w:left="0"/>
        <w:jc w:val="both"/>
      </w:pPr>
      <w:r>
        <w:rPr>
          <w:rFonts w:ascii="Times New Roman"/>
          <w:b w:val="false"/>
          <w:i w:val="false"/>
          <w:color w:val="000000"/>
          <w:sz w:val="28"/>
        </w:rPr>
        <w:t>
      Результаты определяются путем списания в конце года в кредит субсчета 921 остатка по субсчету 602, а в дебет субсчета 921 остатка по субсчету 502.</w:t>
      </w:r>
    </w:p>
    <w:bookmarkEnd w:id="915"/>
    <w:bookmarkStart w:name="z968" w:id="916"/>
    <w:p>
      <w:pPr>
        <w:spacing w:after="0"/>
        <w:ind w:left="0"/>
        <w:jc w:val="both"/>
      </w:pPr>
      <w:r>
        <w:rPr>
          <w:rFonts w:ascii="Times New Roman"/>
          <w:b w:val="false"/>
          <w:i w:val="false"/>
          <w:color w:val="000000"/>
          <w:sz w:val="28"/>
        </w:rPr>
        <w:t>
      После списания поступлений и расходов по благотворительной помощи местного бюджета на субсчет 921 закрываются субсчета 602 и 502.</w:t>
      </w:r>
    </w:p>
    <w:bookmarkEnd w:id="916"/>
    <w:bookmarkStart w:name="z969" w:id="917"/>
    <w:p>
      <w:pPr>
        <w:spacing w:after="0"/>
        <w:ind w:left="0"/>
        <w:jc w:val="both"/>
      </w:pPr>
      <w:r>
        <w:rPr>
          <w:rFonts w:ascii="Times New Roman"/>
          <w:b w:val="false"/>
          <w:i w:val="false"/>
          <w:color w:val="000000"/>
          <w:sz w:val="28"/>
        </w:rPr>
        <w:t>
      Полученный кредитовый остаток по субсчету 921 является результатом исполнения благотворительной помощи местного бюджета.</w:t>
      </w:r>
    </w:p>
    <w:bookmarkEnd w:id="917"/>
    <w:bookmarkStart w:name="z970" w:id="918"/>
    <w:p>
      <w:pPr>
        <w:spacing w:after="0"/>
        <w:ind w:left="0"/>
        <w:jc w:val="both"/>
      </w:pPr>
      <w:r>
        <w:rPr>
          <w:rFonts w:ascii="Times New Roman"/>
          <w:b w:val="false"/>
          <w:i w:val="false"/>
          <w:color w:val="000000"/>
          <w:sz w:val="28"/>
        </w:rPr>
        <w:t>
      77. Субсчет 931 "Результат исполнения по временному размещению денег местного бюджета" предназначен для определения результатов исполнения временного размещения денег местного бюджета.</w:t>
      </w:r>
    </w:p>
    <w:bookmarkEnd w:id="918"/>
    <w:bookmarkStart w:name="z971" w:id="919"/>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931 остатка по субсчету 603, а в дебет субсчета 931 остатка по субсчету 503.</w:t>
      </w:r>
    </w:p>
    <w:bookmarkEnd w:id="919"/>
    <w:bookmarkStart w:name="z972" w:id="920"/>
    <w:p>
      <w:pPr>
        <w:spacing w:after="0"/>
        <w:ind w:left="0"/>
        <w:jc w:val="both"/>
      </w:pPr>
      <w:r>
        <w:rPr>
          <w:rFonts w:ascii="Times New Roman"/>
          <w:b w:val="false"/>
          <w:i w:val="false"/>
          <w:color w:val="000000"/>
          <w:sz w:val="28"/>
        </w:rPr>
        <w:t>
      После списания поступлений и расходов по временному размещению денег на субсчет 931 закрываются субсчета 603 и 503.</w:t>
      </w:r>
    </w:p>
    <w:bookmarkEnd w:id="920"/>
    <w:bookmarkStart w:name="z973" w:id="921"/>
    <w:p>
      <w:pPr>
        <w:spacing w:after="0"/>
        <w:ind w:left="0"/>
        <w:jc w:val="both"/>
      </w:pPr>
      <w:r>
        <w:rPr>
          <w:rFonts w:ascii="Times New Roman"/>
          <w:b w:val="false"/>
          <w:i w:val="false"/>
          <w:color w:val="000000"/>
          <w:sz w:val="28"/>
        </w:rPr>
        <w:t>
      Полученный кредитовый остаток по субсчету 931 является результатом исполнения временного размещения денег местного бюджета.</w:t>
      </w:r>
    </w:p>
    <w:bookmarkEnd w:id="921"/>
    <w:bookmarkStart w:name="z974" w:id="922"/>
    <w:p>
      <w:pPr>
        <w:spacing w:after="0"/>
        <w:ind w:left="0"/>
        <w:jc w:val="both"/>
      </w:pPr>
      <w:r>
        <w:rPr>
          <w:rFonts w:ascii="Times New Roman"/>
          <w:b w:val="false"/>
          <w:i w:val="false"/>
          <w:color w:val="000000"/>
          <w:sz w:val="28"/>
        </w:rPr>
        <w:t>
      78. Субсчет 951 "Результат исполнения по негосударственным займам" предназначен для определения результатов исполнения по негосударственным займам.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951 остатка по субсчету 621, а в дебет субсчета 951 остатка по субсчету 521.</w:t>
      </w:r>
    </w:p>
    <w:bookmarkEnd w:id="922"/>
    <w:bookmarkStart w:name="z975" w:id="923"/>
    <w:p>
      <w:pPr>
        <w:spacing w:after="0"/>
        <w:ind w:left="0"/>
        <w:jc w:val="both"/>
      </w:pPr>
      <w:r>
        <w:rPr>
          <w:rFonts w:ascii="Times New Roman"/>
          <w:b w:val="false"/>
          <w:i w:val="false"/>
          <w:color w:val="000000"/>
          <w:sz w:val="28"/>
        </w:rPr>
        <w:t>
      После списания поступлений и расходов по негосударственным займам на субсчет 951 закрываются субсчета 621 и 521.</w:t>
      </w:r>
    </w:p>
    <w:bookmarkEnd w:id="923"/>
    <w:bookmarkStart w:name="z976" w:id="924"/>
    <w:p>
      <w:pPr>
        <w:spacing w:after="0"/>
        <w:ind w:left="0"/>
        <w:jc w:val="both"/>
      </w:pPr>
      <w:r>
        <w:rPr>
          <w:rFonts w:ascii="Times New Roman"/>
          <w:b w:val="false"/>
          <w:i w:val="false"/>
          <w:color w:val="000000"/>
          <w:sz w:val="28"/>
        </w:rPr>
        <w:t>
      Полученный кредитовый остаток по субсчету 951 является результатом исполнения по негосударственным займам.</w:t>
      </w:r>
    </w:p>
    <w:bookmarkEnd w:id="924"/>
    <w:bookmarkStart w:name="z977" w:id="925"/>
    <w:p>
      <w:pPr>
        <w:spacing w:after="0"/>
        <w:ind w:left="0"/>
        <w:jc w:val="both"/>
      </w:pPr>
      <w:r>
        <w:rPr>
          <w:rFonts w:ascii="Times New Roman"/>
          <w:b w:val="false"/>
          <w:i w:val="false"/>
          <w:color w:val="000000"/>
          <w:sz w:val="28"/>
        </w:rPr>
        <w:t>
      79. Субсчет 952 "Результат исполнения по обслуживанию в национальной валюте" предназначен для определения результатов исполнения по обслуживанию в национальной валюте.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952 остатка по субсчету 622, а в дебет субсчета 952 остатка по субсчету 522.</w:t>
      </w:r>
    </w:p>
    <w:bookmarkEnd w:id="925"/>
    <w:bookmarkStart w:name="z978" w:id="926"/>
    <w:p>
      <w:pPr>
        <w:spacing w:after="0"/>
        <w:ind w:left="0"/>
        <w:jc w:val="both"/>
      </w:pPr>
      <w:r>
        <w:rPr>
          <w:rFonts w:ascii="Times New Roman"/>
          <w:b w:val="false"/>
          <w:i w:val="false"/>
          <w:color w:val="000000"/>
          <w:sz w:val="28"/>
        </w:rPr>
        <w:t>
      После списания поступлений и расходов по обслуживанию в национальной валюте на субсчет 952 закрываются субсчета 622 и 522.</w:t>
      </w:r>
    </w:p>
    <w:bookmarkEnd w:id="926"/>
    <w:bookmarkStart w:name="z979" w:id="927"/>
    <w:p>
      <w:pPr>
        <w:spacing w:after="0"/>
        <w:ind w:left="0"/>
        <w:jc w:val="both"/>
      </w:pPr>
      <w:r>
        <w:rPr>
          <w:rFonts w:ascii="Times New Roman"/>
          <w:b w:val="false"/>
          <w:i w:val="false"/>
          <w:color w:val="000000"/>
          <w:sz w:val="28"/>
        </w:rPr>
        <w:t>
      Полученный кредитовый остаток по субсчету 952 является результатом исполнения по обслуживанию в национальной валюте.</w:t>
      </w:r>
    </w:p>
    <w:bookmarkEnd w:id="927"/>
    <w:bookmarkStart w:name="z980" w:id="928"/>
    <w:p>
      <w:pPr>
        <w:spacing w:after="0"/>
        <w:ind w:left="0"/>
        <w:jc w:val="both"/>
      </w:pPr>
      <w:r>
        <w:rPr>
          <w:rFonts w:ascii="Times New Roman"/>
          <w:b w:val="false"/>
          <w:i w:val="false"/>
          <w:color w:val="000000"/>
          <w:sz w:val="28"/>
        </w:rPr>
        <w:t>
      80. Субсчет 954 "Результат исполнения по контрольным счетам наличности местного уполномоченного органа соответствующей сферы" предназначен для определения результатов исполнения по контрольным счетам наличности местного уполномоченного органа соответствующей сферы.</w:t>
      </w:r>
    </w:p>
    <w:bookmarkEnd w:id="928"/>
    <w:bookmarkStart w:name="z981" w:id="929"/>
    <w:p>
      <w:pPr>
        <w:spacing w:after="0"/>
        <w:ind w:left="0"/>
        <w:jc w:val="both"/>
      </w:pPr>
      <w:r>
        <w:rPr>
          <w:rFonts w:ascii="Times New Roman"/>
          <w:b w:val="false"/>
          <w:i w:val="false"/>
          <w:color w:val="000000"/>
          <w:sz w:val="28"/>
        </w:rPr>
        <w:t>
      По окончании финансового года на этом счете отражаются суммы поступлений и расходов. Результаты определяются путем списания в конце года в кредит субсчета 954 остатка по субсчету 624, а в дебет субсчета 954 остатка по субсчету 524.</w:t>
      </w:r>
    </w:p>
    <w:bookmarkEnd w:id="929"/>
    <w:bookmarkStart w:name="z982" w:id="930"/>
    <w:p>
      <w:pPr>
        <w:spacing w:after="0"/>
        <w:ind w:left="0"/>
        <w:jc w:val="both"/>
      </w:pPr>
      <w:r>
        <w:rPr>
          <w:rFonts w:ascii="Times New Roman"/>
          <w:b w:val="false"/>
          <w:i w:val="false"/>
          <w:color w:val="000000"/>
          <w:sz w:val="28"/>
        </w:rPr>
        <w:t>
      После списания поступлений и расходов по контрольным счетам наличности местного уполномоченного органа соответствующей сферы на субсчет 954 закрываются субсчета 624 и 524.</w:t>
      </w:r>
    </w:p>
    <w:bookmarkEnd w:id="930"/>
    <w:bookmarkStart w:name="z983" w:id="931"/>
    <w:p>
      <w:pPr>
        <w:spacing w:after="0"/>
        <w:ind w:left="0"/>
        <w:jc w:val="both"/>
      </w:pPr>
      <w:r>
        <w:rPr>
          <w:rFonts w:ascii="Times New Roman"/>
          <w:b w:val="false"/>
          <w:i w:val="false"/>
          <w:color w:val="000000"/>
          <w:sz w:val="28"/>
        </w:rPr>
        <w:t>
      Полученный кредитовый остаток по субсчету 954 является результатом исполнения по контрольным счетам наличности местного уполномоченного органа соответствующей сферы.</w:t>
      </w:r>
    </w:p>
    <w:bookmarkEnd w:id="931"/>
    <w:bookmarkStart w:name="z984" w:id="932"/>
    <w:p>
      <w:pPr>
        <w:spacing w:after="0"/>
        <w:ind w:left="0"/>
        <w:jc w:val="both"/>
      </w:pPr>
      <w:r>
        <w:rPr>
          <w:rFonts w:ascii="Times New Roman"/>
          <w:b w:val="false"/>
          <w:i w:val="false"/>
          <w:color w:val="000000"/>
          <w:sz w:val="28"/>
        </w:rPr>
        <w:t>
      81. Учет на забалансовых счетах ведется по простой системе, без соблюдения способа двойной записи и имеет только дебетовый остаток.</w:t>
      </w:r>
    </w:p>
    <w:bookmarkEnd w:id="932"/>
    <w:bookmarkStart w:name="z985" w:id="933"/>
    <w:p>
      <w:pPr>
        <w:spacing w:after="0"/>
        <w:ind w:left="0"/>
        <w:jc w:val="both"/>
      </w:pPr>
      <w:r>
        <w:rPr>
          <w:rFonts w:ascii="Times New Roman"/>
          <w:b w:val="false"/>
          <w:i w:val="false"/>
          <w:color w:val="000000"/>
          <w:sz w:val="28"/>
        </w:rPr>
        <w:t>
      82. На забалансовом счете 013 "Бюджетные кредиты" учитываются бюджетные кредиты, выданные из республиканского бюджета и полученные бюджетами столицы, областей, городов республиканского значения, а также бюджетные кредиты, выданные областными бюджетами бюджетам районов (городов областного значения).</w:t>
      </w:r>
    </w:p>
    <w:bookmarkEnd w:id="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 в редакции приказа Министра финансов РК от 10.06.2026 </w:t>
      </w:r>
      <w:r>
        <w:rPr>
          <w:rFonts w:ascii="Times New Roman"/>
          <w:b w:val="false"/>
          <w:i w:val="false"/>
          <w:color w:val="000000"/>
          <w:sz w:val="28"/>
        </w:rPr>
        <w:t xml:space="preserve">№ 391 </w:t>
      </w:r>
      <w:r>
        <w:rPr>
          <w:rFonts w:ascii="Times New Roman"/>
          <w:b w:val="false"/>
          <w:i w:val="false"/>
          <w:color w:val="ff0000"/>
          <w:sz w:val="28"/>
        </w:rPr>
        <w:t>(вводится в действие c 01.07.2026).</w:t>
      </w:r>
      <w:r>
        <w:br/>
      </w:r>
      <w:r>
        <w:rPr>
          <w:rFonts w:ascii="Times New Roman"/>
          <w:b w:val="false"/>
          <w:i w:val="false"/>
          <w:color w:val="000000"/>
          <w:sz w:val="28"/>
        </w:rPr>
        <w:t>
</w:t>
      </w:r>
    </w:p>
    <w:bookmarkStart w:name="z986" w:id="934"/>
    <w:p>
      <w:pPr>
        <w:spacing w:after="0"/>
        <w:ind w:left="0"/>
        <w:jc w:val="both"/>
      </w:pPr>
      <w:r>
        <w:rPr>
          <w:rFonts w:ascii="Times New Roman"/>
          <w:b w:val="false"/>
          <w:i w:val="false"/>
          <w:color w:val="000000"/>
          <w:sz w:val="28"/>
        </w:rPr>
        <w:t>
      83. На забалансовом счете 014 "Задолженность субъектов по бюджетным кредитам" ведется учет задолженности субъектов по ранее выданным кредитам из республиканского и местных бюджетов.</w:t>
      </w:r>
    </w:p>
    <w:bookmarkEnd w:id="934"/>
    <w:bookmarkStart w:name="z987" w:id="935"/>
    <w:p>
      <w:pPr>
        <w:spacing w:after="0"/>
        <w:ind w:left="0"/>
        <w:jc w:val="both"/>
      </w:pPr>
      <w:r>
        <w:rPr>
          <w:rFonts w:ascii="Times New Roman"/>
          <w:b w:val="false"/>
          <w:i w:val="false"/>
          <w:color w:val="000000"/>
          <w:sz w:val="28"/>
        </w:rPr>
        <w:t>
      84. На забалансовом счете 015 "Государственный и гарантированный государством долг, долг по поручительствам государства" центральным уполномоченным органом по исполнению бюджета ведется учет государственного внешнего и внутреннего долга, сумм гарантированного государством внешнего и внутреннего долга, сумм долга по внешним и внутренним поручительствам государства.</w:t>
      </w:r>
    </w:p>
    <w:bookmarkEnd w:id="935"/>
    <w:bookmarkStart w:name="z988" w:id="936"/>
    <w:p>
      <w:pPr>
        <w:spacing w:after="0"/>
        <w:ind w:left="0"/>
        <w:jc w:val="both"/>
      </w:pPr>
      <w:r>
        <w:rPr>
          <w:rFonts w:ascii="Times New Roman"/>
          <w:b w:val="false"/>
          <w:i w:val="false"/>
          <w:color w:val="000000"/>
          <w:sz w:val="28"/>
        </w:rPr>
        <w:t>
      85. На забалансовом счете 018 "Резерв Правительства Республики Казахстан и местных исполнительных органов" уполномоченными органами по исполнению бюджета ведется учет данных по расходованию резерва Правительства Республики Казахстан и местных исполнительных органов. Неиспользованные до конца 31 декабря текущего финансового года включительно остатки плановых назначений аннулируются.</w:t>
      </w:r>
    </w:p>
    <w:bookmarkEnd w:id="936"/>
    <w:bookmarkStart w:name="z989" w:id="937"/>
    <w:p>
      <w:pPr>
        <w:spacing w:after="0"/>
        <w:ind w:left="0"/>
        <w:jc w:val="both"/>
      </w:pPr>
      <w:r>
        <w:rPr>
          <w:rFonts w:ascii="Times New Roman"/>
          <w:b w:val="false"/>
          <w:i w:val="false"/>
          <w:color w:val="000000"/>
          <w:sz w:val="28"/>
        </w:rPr>
        <w:t>
      86. На забалансовом счете 019 "Аккредитивы" государственным казначейством ведется учет аккредитива, открытого в пределах суммы договора в иностранной валюте.</w:t>
      </w:r>
    </w:p>
    <w:bookmarkEnd w:id="9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(наименование уполномоченного органа)   Книга Журнал-главная за ______ 20___ года.</w:t>
      </w:r>
    </w:p>
    <w:p>
      <w:pPr>
        <w:spacing w:after="0"/>
        <w:ind w:left="0"/>
        <w:jc w:val="both"/>
      </w:pPr>
      <w:r>
        <w:rPr>
          <w:rFonts w:ascii="Times New Roman"/>
          <w:b w:val="false"/>
          <w:i w:val="false"/>
          <w:color w:val="000000"/>
          <w:sz w:val="28"/>
        </w:rPr>
        <w:t>
      Дата _________ года.</w:t>
      </w:r>
    </w:p>
    <w:p>
      <w:pPr>
        <w:spacing w:after="0"/>
        <w:ind w:left="0"/>
        <w:jc w:val="both"/>
      </w:pPr>
      <w:r>
        <w:rPr>
          <w:rFonts w:ascii="Times New Roman"/>
          <w:b w:val="false"/>
          <w:i w:val="false"/>
          <w:color w:val="000000"/>
          <w:sz w:val="28"/>
        </w:rPr>
        <w:t>
      Единица измерения: теңге, тиын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мемориального ордера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оборотов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начало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оборотов с начала года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начало месяца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оборотов за месяц</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конец месяца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 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(наименование уполномоченного органа) Мемориальный ордер по единому казначейскому счету за "__" _______ 20___ года</w:t>
      </w:r>
    </w:p>
    <w:p>
      <w:pPr>
        <w:spacing w:after="0"/>
        <w:ind w:left="0"/>
        <w:jc w:val="both"/>
      </w:pPr>
      <w:r>
        <w:rPr>
          <w:rFonts w:ascii="Times New Roman"/>
          <w:b w:val="false"/>
          <w:i w:val="false"/>
          <w:color w:val="000000"/>
          <w:sz w:val="28"/>
        </w:rPr>
        <w:t>
      Единица измерения: теңге, тиын</w:t>
      </w:r>
    </w:p>
    <w:p>
      <w:pPr>
        <w:spacing w:after="0"/>
        <w:ind w:left="0"/>
        <w:jc w:val="both"/>
      </w:pPr>
      <w:r>
        <w:rPr>
          <w:rFonts w:ascii="Times New Roman"/>
          <w:b w:val="false"/>
          <w:i w:val="false"/>
          <w:color w:val="000000"/>
          <w:sz w:val="28"/>
        </w:rPr>
        <w:t>
      Входящий остаток за "__"_______ 20___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субсчетов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оборотов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за день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остаток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p>
      <w:pPr>
        <w:spacing w:after="0"/>
        <w:ind w:left="0"/>
        <w:jc w:val="both"/>
      </w:pPr>
      <w:r>
        <w:rPr>
          <w:rFonts w:ascii="Times New Roman"/>
          <w:b w:val="false"/>
          <w:i w:val="false"/>
          <w:color w:val="000000"/>
          <w:sz w:val="28"/>
        </w:rPr>
        <w:t>
      уполномоченного органа по исполнению бюджета</w:t>
      </w:r>
    </w:p>
    <w:p>
      <w:pPr>
        <w:spacing w:after="0"/>
        <w:ind w:left="0"/>
        <w:jc w:val="both"/>
      </w:pPr>
      <w:r>
        <w:rPr>
          <w:rFonts w:ascii="Times New Roman"/>
          <w:b w:val="false"/>
          <w:i w:val="false"/>
          <w:color w:val="000000"/>
          <w:sz w:val="28"/>
        </w:rPr>
        <w:t>
      ________ ___________________</w:t>
      </w:r>
    </w:p>
    <w:bookmarkStart w:name="z997" w:id="938"/>
    <w:p>
      <w:pPr>
        <w:spacing w:after="0"/>
        <w:ind w:left="0"/>
        <w:jc w:val="both"/>
      </w:pPr>
      <w:r>
        <w:rPr>
          <w:rFonts w:ascii="Times New Roman"/>
          <w:b w:val="false"/>
          <w:i w:val="false"/>
          <w:color w:val="000000"/>
          <w:sz w:val="28"/>
        </w:rPr>
        <w:t>
      (подпись) (расшифровка подписи)</w:t>
      </w:r>
    </w:p>
    <w:bookmarkEnd w:id="9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(наименование уполномоченного органа)  Мемориальный ордер № за "__" _______ 20___ года</w:t>
      </w:r>
    </w:p>
    <w:p>
      <w:pPr>
        <w:spacing w:after="0"/>
        <w:ind w:left="0"/>
        <w:jc w:val="both"/>
      </w:pPr>
      <w:r>
        <w:rPr>
          <w:rFonts w:ascii="Times New Roman"/>
          <w:b w:val="false"/>
          <w:i w:val="false"/>
          <w:color w:val="000000"/>
          <w:sz w:val="28"/>
        </w:rPr>
        <w:t>
      Вид бюджета:</w:t>
      </w:r>
    </w:p>
    <w:p>
      <w:pPr>
        <w:spacing w:after="0"/>
        <w:ind w:left="0"/>
        <w:jc w:val="both"/>
      </w:pPr>
      <w:r>
        <w:rPr>
          <w:rFonts w:ascii="Times New Roman"/>
          <w:b w:val="false"/>
          <w:i w:val="false"/>
          <w:color w:val="000000"/>
          <w:sz w:val="28"/>
        </w:rPr>
        <w:t>
      Единица измерения: теңге, тиын</w:t>
      </w:r>
    </w:p>
    <w:p>
      <w:pPr>
        <w:spacing w:after="0"/>
        <w:ind w:left="0"/>
        <w:jc w:val="both"/>
      </w:pPr>
      <w:r>
        <w:rPr>
          <w:rFonts w:ascii="Times New Roman"/>
          <w:b w:val="false"/>
          <w:i w:val="false"/>
          <w:color w:val="000000"/>
          <w:sz w:val="28"/>
        </w:rPr>
        <w:t>
      Входящий остаток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субсчетов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Итого оборотов:</w:t>
      </w:r>
    </w:p>
    <w:p>
      <w:pPr>
        <w:spacing w:after="0"/>
        <w:ind w:left="0"/>
        <w:jc w:val="both"/>
      </w:pPr>
      <w:r>
        <w:rPr>
          <w:rFonts w:ascii="Times New Roman"/>
          <w:b w:val="false"/>
          <w:i w:val="false"/>
          <w:color w:val="000000"/>
          <w:sz w:val="28"/>
        </w:rPr>
        <w:t>
      Сальдо за день:</w:t>
      </w:r>
    </w:p>
    <w:p>
      <w:pPr>
        <w:spacing w:after="0"/>
        <w:ind w:left="0"/>
        <w:jc w:val="both"/>
      </w:pPr>
      <w:r>
        <w:rPr>
          <w:rFonts w:ascii="Times New Roman"/>
          <w:b w:val="false"/>
          <w:i w:val="false"/>
          <w:color w:val="000000"/>
          <w:sz w:val="28"/>
        </w:rPr>
        <w:t>
      Исходящий остаток</w:t>
      </w:r>
    </w:p>
    <w:p>
      <w:pPr>
        <w:spacing w:after="0"/>
        <w:ind w:left="0"/>
        <w:jc w:val="both"/>
      </w:pPr>
      <w:r>
        <w:rPr>
          <w:rFonts w:ascii="Times New Roman"/>
          <w:b w:val="false"/>
          <w:i w:val="false"/>
          <w:color w:val="000000"/>
          <w:sz w:val="28"/>
        </w:rPr>
        <w:t>
      Приложение на ________ листах.</w:t>
      </w:r>
    </w:p>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p>
      <w:pPr>
        <w:spacing w:after="0"/>
        <w:ind w:left="0"/>
        <w:jc w:val="both"/>
      </w:pPr>
      <w:r>
        <w:rPr>
          <w:rFonts w:ascii="Times New Roman"/>
          <w:b w:val="false"/>
          <w:i w:val="false"/>
          <w:color w:val="000000"/>
          <w:sz w:val="28"/>
        </w:rPr>
        <w:t>
      уполномоченного органа по исполнению бюджета</w:t>
      </w:r>
    </w:p>
    <w:p>
      <w:pPr>
        <w:spacing w:after="0"/>
        <w:ind w:left="0"/>
        <w:jc w:val="both"/>
      </w:pPr>
      <w:r>
        <w:rPr>
          <w:rFonts w:ascii="Times New Roman"/>
          <w:b w:val="false"/>
          <w:i w:val="false"/>
          <w:color w:val="000000"/>
          <w:sz w:val="28"/>
        </w:rPr>
        <w:t>
      ________ _________________________________________</w:t>
      </w:r>
    </w:p>
    <w:p>
      <w:pPr>
        <w:spacing w:after="0"/>
        <w:ind w:left="0"/>
        <w:jc w:val="both"/>
      </w:pPr>
      <w:r>
        <w:rPr>
          <w:rFonts w:ascii="Times New Roman"/>
          <w:b w:val="false"/>
          <w:i w:val="false"/>
          <w:color w:val="000000"/>
          <w:sz w:val="28"/>
        </w:rPr>
        <w:t>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  </w:t>
      </w:r>
      <w:r>
        <w:br/>
      </w:r>
      <w:r>
        <w:rPr>
          <w:rFonts w:ascii="Times New Roman"/>
          <w:b/>
          <w:i w:val="false"/>
          <w:color w:val="000000"/>
        </w:rPr>
        <w:t>(наименование уполномоченного органа)    Расшифровка по счетам за "__"_______ 20 ___ года</w:t>
      </w:r>
    </w:p>
    <w:p>
      <w:pPr>
        <w:spacing w:after="0"/>
        <w:ind w:left="0"/>
        <w:jc w:val="both"/>
      </w:pPr>
      <w:r>
        <w:rPr>
          <w:rFonts w:ascii="Times New Roman"/>
          <w:b w:val="false"/>
          <w:i w:val="false"/>
          <w:color w:val="000000"/>
          <w:sz w:val="28"/>
        </w:rPr>
        <w:t>
      Вид бюджета</w:t>
      </w:r>
    </w:p>
    <w:p>
      <w:pPr>
        <w:spacing w:after="0"/>
        <w:ind w:left="0"/>
        <w:jc w:val="both"/>
      </w:pPr>
      <w:r>
        <w:rPr>
          <w:rFonts w:ascii="Times New Roman"/>
          <w:b w:val="false"/>
          <w:i w:val="false"/>
          <w:color w:val="000000"/>
          <w:sz w:val="28"/>
        </w:rPr>
        <w:t>
      Единица измерения: теңге, тиын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______________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Остаток средств на начало года</w:t>
      </w:r>
    </w:p>
    <w:p>
      <w:pPr>
        <w:spacing w:after="0"/>
        <w:ind w:left="0"/>
        <w:jc w:val="both"/>
      </w:pPr>
      <w:r>
        <w:rPr>
          <w:rFonts w:ascii="Times New Roman"/>
          <w:b w:val="false"/>
          <w:i w:val="false"/>
          <w:color w:val="000000"/>
          <w:sz w:val="28"/>
        </w:rPr>
        <w:t>
      Остаток средств на отчетную дату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w:t>
            </w:r>
          </w:p>
          <w:p>
            <w:pPr>
              <w:spacing w:after="20"/>
              <w:ind w:left="20"/>
              <w:jc w:val="both"/>
            </w:pPr>
            <w:r>
              <w:rPr>
                <w:rFonts w:ascii="Times New Roman"/>
                <w:b w:val="false"/>
                <w:i w:val="false"/>
                <w:color w:val="000000"/>
                <w:sz w:val="20"/>
              </w:rPr>
              <w:t>
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Остаток средств на начало года</w:t>
      </w:r>
    </w:p>
    <w:p>
      <w:pPr>
        <w:spacing w:after="0"/>
        <w:ind w:left="0"/>
        <w:jc w:val="both"/>
      </w:pPr>
      <w:r>
        <w:rPr>
          <w:rFonts w:ascii="Times New Roman"/>
          <w:b w:val="false"/>
          <w:i w:val="false"/>
          <w:color w:val="000000"/>
          <w:sz w:val="28"/>
        </w:rPr>
        <w:t>
      Остаток средств на отчетную дату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5 -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_______________________________________ </w:t>
      </w:r>
      <w:r>
        <w:br/>
      </w:r>
      <w:r>
        <w:rPr>
          <w:rFonts w:ascii="Times New Roman"/>
          <w:b/>
          <w:i w:val="false"/>
          <w:color w:val="000000"/>
        </w:rPr>
        <w:t>(наименование уполномоченного органа) Расшифровка размещенных с Единого казначейского счета сумм в депозиты за "__" _______ 20___ года</w:t>
      </w:r>
    </w:p>
    <w:p>
      <w:pPr>
        <w:spacing w:after="0"/>
        <w:ind w:left="0"/>
        <w:jc w:val="both"/>
      </w:pPr>
      <w:r>
        <w:rPr>
          <w:rFonts w:ascii="Times New Roman"/>
          <w:b w:val="false"/>
          <w:i w:val="false"/>
          <w:color w:val="000000"/>
          <w:sz w:val="28"/>
        </w:rPr>
        <w:t>
      Единица измерения: теңге, тиын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Остаток средств на начало года</w:t>
      </w:r>
    </w:p>
    <w:p>
      <w:pPr>
        <w:spacing w:after="0"/>
        <w:ind w:left="0"/>
        <w:jc w:val="both"/>
      </w:pPr>
      <w:r>
        <w:rPr>
          <w:rFonts w:ascii="Times New Roman"/>
          <w:b w:val="false"/>
          <w:i w:val="false"/>
          <w:color w:val="000000"/>
          <w:sz w:val="28"/>
        </w:rPr>
        <w:t>
      Остаток средств на отчетную дату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(вводится в действие c 01.07.2026).</w:t>
      </w:r>
    </w:p>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(наименование уполномоченного органа) Расшифровка по поступлениям и расходам бюджета за "__" _______ 20___ года</w:t>
      </w:r>
    </w:p>
    <w:p>
      <w:pPr>
        <w:spacing w:after="0"/>
        <w:ind w:left="0"/>
        <w:jc w:val="both"/>
      </w:pPr>
      <w:r>
        <w:rPr>
          <w:rFonts w:ascii="Times New Roman"/>
          <w:b w:val="false"/>
          <w:i w:val="false"/>
          <w:color w:val="000000"/>
          <w:sz w:val="28"/>
        </w:rPr>
        <w:t>
      Вид бюджета:</w:t>
      </w:r>
    </w:p>
    <w:p>
      <w:pPr>
        <w:spacing w:after="0"/>
        <w:ind w:left="0"/>
        <w:jc w:val="both"/>
      </w:pPr>
      <w:r>
        <w:rPr>
          <w:rFonts w:ascii="Times New Roman"/>
          <w:b w:val="false"/>
          <w:i w:val="false"/>
          <w:color w:val="000000"/>
          <w:sz w:val="28"/>
        </w:rPr>
        <w:t>
      Единица измерения: теңге, тиын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Сальдо</w:t>
      </w:r>
    </w:p>
    <w:p>
      <w:pPr>
        <w:spacing w:after="0"/>
        <w:ind w:left="0"/>
        <w:jc w:val="both"/>
      </w:pPr>
      <w:r>
        <w:rPr>
          <w:rFonts w:ascii="Times New Roman"/>
          <w:b w:val="false"/>
          <w:i w:val="false"/>
          <w:color w:val="000000"/>
          <w:sz w:val="28"/>
        </w:rPr>
        <w:t>
      Остаток средств на начало года</w:t>
      </w:r>
    </w:p>
    <w:p>
      <w:pPr>
        <w:spacing w:after="0"/>
        <w:ind w:left="0"/>
        <w:jc w:val="both"/>
      </w:pPr>
      <w:r>
        <w:rPr>
          <w:rFonts w:ascii="Times New Roman"/>
          <w:b w:val="false"/>
          <w:i w:val="false"/>
          <w:color w:val="000000"/>
          <w:sz w:val="28"/>
        </w:rPr>
        <w:t>
      Остаток средств на отчетную дату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1</w:t>
            </w:r>
          </w:p>
        </w:tc>
      </w:tr>
    </w:tbl>
    <w:p>
      <w:pPr>
        <w:spacing w:after="0"/>
        <w:ind w:left="0"/>
        <w:jc w:val="both"/>
      </w:pPr>
      <w:r>
        <w:rPr>
          <w:rFonts w:ascii="Times New Roman"/>
          <w:b w:val="false"/>
          <w:i w:val="false"/>
          <w:color w:val="ff0000"/>
          <w:sz w:val="28"/>
        </w:rPr>
        <w:t xml:space="preserve">
      Сноска. Приложение 7 -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(вводится в действие c 01.07.2026).</w:t>
      </w:r>
    </w:p>
    <w:p>
      <w:pPr>
        <w:spacing w:after="0"/>
        <w:ind w:left="0"/>
        <w:jc w:val="left"/>
      </w:pPr>
      <w:r>
        <w:rPr>
          <w:rFonts w:ascii="Times New Roman"/>
          <w:b/>
          <w:i w:val="false"/>
          <w:color w:val="000000"/>
        </w:rPr>
        <w:t xml:space="preserve"> Баланс государственного казначейства на "__" _______ 20___ года</w:t>
      </w:r>
    </w:p>
    <w:p>
      <w:pPr>
        <w:spacing w:after="0"/>
        <w:ind w:left="0"/>
        <w:jc w:val="both"/>
      </w:pPr>
      <w:r>
        <w:rPr>
          <w:rFonts w:ascii="Times New Roman"/>
          <w:b w:val="false"/>
          <w:i w:val="false"/>
          <w:color w:val="000000"/>
          <w:sz w:val="28"/>
        </w:rPr>
        <w:t>
      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Контрольные счета наличности и другие счета в национальной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республиканского бюджета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 внешним займам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государств-членов Евразийского экономического союза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республиканского бюджета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местного бюджета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реконвертации внешнего займа или связанного гранта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государственных закупок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социального медицинского страхования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республиканского бюджета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местного бюджета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республиканского бюджета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местного бюджета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 республиканского бюджета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 местного бюджета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Национального фонда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целевого финансирования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сумм до выяснения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компенсации потерпевшим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вознаграждения по депозитам Правительства Республики Казахстан в Национальном банке Республики Казахстан на остаток денег, находящихся на едином казначейском счете, а также счет вознаграждений, полученных от размещения в депозиты временно свободных бюджетных денег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негосударственных займов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обслуживания в национальной валюте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субьектов квазигосударственного сектора по реализации пилотного проекта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Специального государственного фонда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центрального уполномоченного органа соответствующей сферы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внешнего займа города республиканского значения с особым статусом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автономных организаций образования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бюджетных кредитов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Единого оператора в сфере государственных закупок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Сборный счет поступлений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Счета в иностранной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собственность государства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органы государственного казначейства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рамках договора о Евразийском экономическом союзе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счета в иностранной валюте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внешнего займа или связанного гранта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Расчеты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внешним займам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негосударственным займам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обслуживанию в национальной валюте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местного уполномоченного органа соответствующей сферы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казначейский счет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расчетах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по видам иностранных валют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Средства, размещенные в Национальным Банке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Национальным Банке Республики Казахстан, Национальном операторе почты и (или) банках второго уровня, размещенные с единого казначейского счета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Поступления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внешним займам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негосударственным займам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обслуживанию в национальной валюте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контрольном счете наличности местного уполномоченного органа соответствующей сферы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Результаты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бюджета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внешним займам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негосударственным займам (951)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обслуживанию в национальной валюте (952)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контрольным счетам наличности местного уполномоченного органа соответствующей сферы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Забалансовые 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субъектов по бюджетным кредитам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 гарантированный государством долг, обязательства по поручительствам государства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Правительства Республики Казахстан и местных исполнительных органов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Руководитель уполномоченного органа по исполнению бюджета  </w:t>
      </w:r>
    </w:p>
    <w:p>
      <w:pPr>
        <w:spacing w:after="0"/>
        <w:ind w:left="0"/>
        <w:jc w:val="both"/>
      </w:pPr>
      <w:r>
        <w:rPr>
          <w:rFonts w:ascii="Times New Roman"/>
          <w:b w:val="false"/>
          <w:i w:val="false"/>
          <w:color w:val="000000"/>
          <w:sz w:val="28"/>
        </w:rPr>
        <w:t xml:space="preserve">
      _____________ __________________________________________  </w:t>
      </w:r>
    </w:p>
    <w:p>
      <w:pPr>
        <w:spacing w:after="0"/>
        <w:ind w:left="0"/>
        <w:jc w:val="both"/>
      </w:pPr>
      <w:r>
        <w:rPr>
          <w:rFonts w:ascii="Times New Roman"/>
          <w:b w:val="false"/>
          <w:i w:val="false"/>
          <w:color w:val="000000"/>
          <w:sz w:val="28"/>
        </w:rPr>
        <w:t xml:space="preserve">       (подпись)             (расшифровка подписи)</w:t>
      </w:r>
    </w:p>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p>
      <w:pPr>
        <w:spacing w:after="0"/>
        <w:ind w:left="0"/>
        <w:jc w:val="both"/>
      </w:pPr>
      <w:r>
        <w:rPr>
          <w:rFonts w:ascii="Times New Roman"/>
          <w:b w:val="false"/>
          <w:i w:val="false"/>
          <w:color w:val="000000"/>
          <w:sz w:val="28"/>
        </w:rPr>
        <w:t xml:space="preserve">       уполномоченного органа по исполнению бюджета  </w:t>
      </w:r>
    </w:p>
    <w:p>
      <w:pPr>
        <w:spacing w:after="0"/>
        <w:ind w:left="0"/>
        <w:jc w:val="both"/>
      </w:pPr>
      <w:r>
        <w:rPr>
          <w:rFonts w:ascii="Times New Roman"/>
          <w:b w:val="false"/>
          <w:i w:val="false"/>
          <w:color w:val="000000"/>
          <w:sz w:val="28"/>
        </w:rPr>
        <w:t xml:space="preserve">
      _____________ __________________________________________  </w:t>
      </w:r>
    </w:p>
    <w:p>
      <w:pPr>
        <w:spacing w:after="0"/>
        <w:ind w:left="0"/>
        <w:jc w:val="both"/>
      </w:pPr>
      <w:r>
        <w:rPr>
          <w:rFonts w:ascii="Times New Roman"/>
          <w:b w:val="false"/>
          <w:i w:val="false"/>
          <w:color w:val="000000"/>
          <w:sz w:val="28"/>
        </w:rPr>
        <w:t xml:space="preserve">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1-М</w:t>
            </w:r>
          </w:p>
        </w:tc>
      </w:tr>
    </w:tbl>
    <w:p>
      <w:pPr>
        <w:spacing w:after="0"/>
        <w:ind w:left="0"/>
        <w:jc w:val="both"/>
      </w:pPr>
      <w:r>
        <w:rPr>
          <w:rFonts w:ascii="Times New Roman"/>
          <w:b w:val="false"/>
          <w:i w:val="false"/>
          <w:color w:val="ff0000"/>
          <w:sz w:val="28"/>
        </w:rPr>
        <w:t xml:space="preserve">
      Сноска. Приложение 8 -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_____________________________________  </w:t>
      </w:r>
      <w:r>
        <w:br/>
      </w:r>
      <w:r>
        <w:rPr>
          <w:rFonts w:ascii="Times New Roman"/>
          <w:b/>
          <w:i w:val="false"/>
          <w:color w:val="000000"/>
        </w:rPr>
        <w:t>(наименование уполномоченного органа)   Баланс исполнения местного бюджета на "__" _______ 20 ___ года</w:t>
      </w:r>
    </w:p>
    <w:p>
      <w:pPr>
        <w:spacing w:after="0"/>
        <w:ind w:left="0"/>
        <w:jc w:val="both"/>
      </w:pPr>
      <w:r>
        <w:rPr>
          <w:rFonts w:ascii="Times New Roman"/>
          <w:b w:val="false"/>
          <w:i w:val="false"/>
          <w:color w:val="000000"/>
          <w:sz w:val="28"/>
        </w:rPr>
        <w:t>
      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Контрольные счета наличности и другие счета в национальной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 внешним займам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местного бюджета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государственных закупок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местного бюджета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местного бюджета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временного размещения денег местного бюджета (331)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операторов финансовой поддержки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Расчеты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платных услуг местного бюджета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благотворительной помощи местного бюджета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временного размещения денег местного бюджета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внешним займам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местного уполномоченного органа соответствующей сферы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расчеты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Расчеты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расчеты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Поступления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контрольном счете наличности платных услуг местного бюджета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контрольном счете наличности благотворительной помощи местного бюджета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контрольном счет наличности временного размещения денег местного бюджета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внешним займам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местного уполномоченного органа соответствующей сферы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Результаты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бюджета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внешним займам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платным услугам местного бюджета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благотворительной помощи местного бюджета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временному размещению денег местного бюджета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местного уполномоченного органа соответствующей сферы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Забалансовые 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субъектов по бюджетным кредитам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местных исполнительных органов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Руководитель уполномоченного органа по исполнению бюджета  </w:t>
      </w:r>
    </w:p>
    <w:p>
      <w:pPr>
        <w:spacing w:after="0"/>
        <w:ind w:left="0"/>
        <w:jc w:val="both"/>
      </w:pPr>
      <w:r>
        <w:rPr>
          <w:rFonts w:ascii="Times New Roman"/>
          <w:b w:val="false"/>
          <w:i w:val="false"/>
          <w:color w:val="000000"/>
          <w:sz w:val="28"/>
        </w:rPr>
        <w:t xml:space="preserve">
      _____________ __________________________________________  </w:t>
      </w:r>
    </w:p>
    <w:p>
      <w:pPr>
        <w:spacing w:after="0"/>
        <w:ind w:left="0"/>
        <w:jc w:val="both"/>
      </w:pPr>
      <w:r>
        <w:rPr>
          <w:rFonts w:ascii="Times New Roman"/>
          <w:b w:val="false"/>
          <w:i w:val="false"/>
          <w:color w:val="000000"/>
          <w:sz w:val="28"/>
        </w:rPr>
        <w:t xml:space="preserve">       (подпись)                   (расшифровка подписи)</w:t>
      </w:r>
    </w:p>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p>
      <w:pPr>
        <w:spacing w:after="0"/>
        <w:ind w:left="0"/>
        <w:jc w:val="both"/>
      </w:pPr>
      <w:r>
        <w:rPr>
          <w:rFonts w:ascii="Times New Roman"/>
          <w:b w:val="false"/>
          <w:i w:val="false"/>
          <w:color w:val="000000"/>
          <w:sz w:val="28"/>
        </w:rPr>
        <w:t xml:space="preserve"> уполномоченного органа по исполнению бюджета  </w:t>
      </w:r>
    </w:p>
    <w:p>
      <w:pPr>
        <w:spacing w:after="0"/>
        <w:ind w:left="0"/>
        <w:jc w:val="both"/>
      </w:pPr>
      <w:r>
        <w:rPr>
          <w:rFonts w:ascii="Times New Roman"/>
          <w:b w:val="false"/>
          <w:i w:val="false"/>
          <w:color w:val="000000"/>
          <w:sz w:val="28"/>
        </w:rPr>
        <w:t xml:space="preserve">
      _____________ __________________________________________  </w:t>
      </w:r>
    </w:p>
    <w:p>
      <w:pPr>
        <w:spacing w:after="0"/>
        <w:ind w:left="0"/>
        <w:jc w:val="both"/>
      </w:pPr>
      <w:r>
        <w:rPr>
          <w:rFonts w:ascii="Times New Roman"/>
          <w:b w:val="false"/>
          <w:i w:val="false"/>
          <w:color w:val="000000"/>
          <w:sz w:val="28"/>
        </w:rPr>
        <w:t xml:space="preserve">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2</w:t>
            </w:r>
          </w:p>
        </w:tc>
      </w:tr>
    </w:tbl>
    <w:p>
      <w:pPr>
        <w:spacing w:after="0"/>
        <w:ind w:left="0"/>
        <w:jc w:val="both"/>
      </w:pPr>
      <w:r>
        <w:rPr>
          <w:rFonts w:ascii="Times New Roman"/>
          <w:b w:val="false"/>
          <w:i w:val="false"/>
          <w:color w:val="ff0000"/>
          <w:sz w:val="28"/>
        </w:rPr>
        <w:t xml:space="preserve">
      Сноска. Приложение 9 -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Отчет движении денег на Едином казначейском счете  </w:t>
      </w:r>
      <w:r>
        <w:br/>
      </w:r>
      <w:r>
        <w:rPr>
          <w:rFonts w:ascii="Times New Roman"/>
          <w:b/>
          <w:i w:val="false"/>
          <w:color w:val="000000"/>
        </w:rPr>
        <w:t xml:space="preserve">на "__" _______ 20 __ года  </w:t>
      </w:r>
      <w:r>
        <w:br/>
      </w:r>
      <w:r>
        <w:rPr>
          <w:rFonts w:ascii="Times New Roman"/>
          <w:b/>
          <w:i w:val="false"/>
          <w:color w:val="000000"/>
        </w:rPr>
        <w:t xml:space="preserve">_______________________________________   </w:t>
      </w:r>
      <w:r>
        <w:br/>
      </w:r>
      <w:r>
        <w:rPr>
          <w:rFonts w:ascii="Times New Roman"/>
          <w:b/>
          <w:i w:val="false"/>
          <w:color w:val="000000"/>
        </w:rPr>
        <w:t>(наименование уполномоченного органа)</w:t>
      </w:r>
    </w:p>
    <w:p>
      <w:pPr>
        <w:spacing w:after="0"/>
        <w:ind w:left="0"/>
        <w:jc w:val="both"/>
      </w:pPr>
      <w:r>
        <w:rPr>
          <w:rFonts w:ascii="Times New Roman"/>
          <w:b w:val="false"/>
          <w:i w:val="false"/>
          <w:color w:val="000000"/>
          <w:sz w:val="28"/>
        </w:rPr>
        <w:t>
      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строк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начало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денег – всего (сумма строк 201-228)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республиканского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реконвертации внешнего займа или связанного гранта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Средства, размещенные в Национальном банке Республики Казахстан, Национальном операторе почты и (или) банках второго уровня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Национального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компенсации потерпевшим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целевого 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государств-членов Евразийского экономического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сумм до выяснения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социального медицинского 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 вознаграждения по депозитам Правительства Республики Казахстан в Национальном банке Республики Казахстан на остаток денег, находящихся на едином казначейском счете, а также счет вознаграждений, полученных от размещения в депозиты временно свободных бюджетных денег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операторов финансовой поддержки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Контрольный счет наличности негосударственных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обслуживания в национальной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субьектов квазигосударственного сектора по реализации пилотного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Специального государственного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центрального уполномоченного органа соответствующей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внешнего займа города республиканского значения с особым статусом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автономных организаций образования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бюджетных кредитов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Единого оператора в сфере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расчетах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денег – всего (сумма строк 501-528)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республиканского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реконвертации внешнего займа или связанного гранта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Средства, размещенные в Национальном банке Республики Казахстан, Национальном операторе почты и (или) банках второго уровня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Национального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компенсации потерпевшим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целевого 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государств-членов Евразийского экономического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сумм до выяснения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республиканского бюджета,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социального медицинского 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вознаграждения на остаток денег, находящихся на едином казначейском счете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негосударственных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обслуживания в национальной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субьектов квазигосударственного сектора по реализации пилотного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Специального государственного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центрального уполномоченного органа соответствующей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внешнего займа города республиканского значения с особым статусом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автономных организаций образования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бюджетных кредитов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Единого оператора в сфере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расчетах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конец периода (строка 100 + строка 200 + строки 300, 400 – строка 500 - строки 600, 700)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Руководитель уполномоченного органа по исполнению бюджета  </w:t>
      </w:r>
    </w:p>
    <w:p>
      <w:pPr>
        <w:spacing w:after="0"/>
        <w:ind w:left="0"/>
        <w:jc w:val="both"/>
      </w:pPr>
      <w:r>
        <w:rPr>
          <w:rFonts w:ascii="Times New Roman"/>
          <w:b w:val="false"/>
          <w:i w:val="false"/>
          <w:color w:val="000000"/>
          <w:sz w:val="28"/>
        </w:rPr>
        <w:t xml:space="preserve">
      _______________ ________________________________________ </w:t>
      </w:r>
    </w:p>
    <w:p>
      <w:pPr>
        <w:spacing w:after="0"/>
        <w:ind w:left="0"/>
        <w:jc w:val="both"/>
      </w:pPr>
      <w:r>
        <w:rPr>
          <w:rFonts w:ascii="Times New Roman"/>
          <w:b w:val="false"/>
          <w:i w:val="false"/>
          <w:color w:val="000000"/>
          <w:sz w:val="28"/>
        </w:rPr>
        <w:t xml:space="preserve">       (подпись)             (расшифровка подписи)</w:t>
      </w:r>
    </w:p>
    <w:p>
      <w:pPr>
        <w:spacing w:after="0"/>
        <w:ind w:left="0"/>
        <w:jc w:val="both"/>
      </w:pPr>
      <w:r>
        <w:rPr>
          <w:rFonts w:ascii="Times New Roman"/>
          <w:b w:val="false"/>
          <w:i w:val="false"/>
          <w:color w:val="000000"/>
          <w:sz w:val="28"/>
        </w:rPr>
        <w:t xml:space="preserve">
      Руководитель структурного подразделения по бюджетному учету  </w:t>
      </w:r>
    </w:p>
    <w:p>
      <w:pPr>
        <w:spacing w:after="0"/>
        <w:ind w:left="0"/>
        <w:jc w:val="both"/>
      </w:pPr>
      <w:r>
        <w:rPr>
          <w:rFonts w:ascii="Times New Roman"/>
          <w:b w:val="false"/>
          <w:i w:val="false"/>
          <w:color w:val="000000"/>
          <w:sz w:val="28"/>
        </w:rPr>
        <w:t xml:space="preserve">       уполномоченного органа по исполнению бюджета  </w:t>
      </w:r>
    </w:p>
    <w:p>
      <w:pPr>
        <w:spacing w:after="0"/>
        <w:ind w:left="0"/>
        <w:jc w:val="both"/>
      </w:pPr>
      <w:r>
        <w:rPr>
          <w:rFonts w:ascii="Times New Roman"/>
          <w:b w:val="false"/>
          <w:i w:val="false"/>
          <w:color w:val="000000"/>
          <w:sz w:val="28"/>
        </w:rPr>
        <w:t xml:space="preserve">
      _______________ ________________________________________  </w:t>
      </w:r>
    </w:p>
    <w:p>
      <w:pPr>
        <w:spacing w:after="0"/>
        <w:ind w:left="0"/>
        <w:jc w:val="both"/>
      </w:pPr>
      <w:r>
        <w:rPr>
          <w:rFonts w:ascii="Times New Roman"/>
          <w:b w:val="false"/>
          <w:i w:val="false"/>
          <w:color w:val="000000"/>
          <w:sz w:val="28"/>
        </w:rPr>
        <w:t xml:space="preserve">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3</w:t>
            </w:r>
          </w:p>
        </w:tc>
      </w:tr>
    </w:tbl>
    <w:p>
      <w:pPr>
        <w:spacing w:after="0"/>
        <w:ind w:left="0"/>
        <w:jc w:val="both"/>
      </w:pPr>
      <w:r>
        <w:rPr>
          <w:rFonts w:ascii="Times New Roman"/>
          <w:b w:val="false"/>
          <w:i w:val="false"/>
          <w:color w:val="ff0000"/>
          <w:sz w:val="28"/>
        </w:rPr>
        <w:t xml:space="preserve">
      Сноска. Приложение 10 -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Отчет о государственном и гарантированном государством долге, долг по поручительствам государства на "__" _______ 20___ года</w:t>
      </w:r>
    </w:p>
    <w:p>
      <w:pPr>
        <w:spacing w:after="0"/>
        <w:ind w:left="0"/>
        <w:jc w:val="both"/>
      </w:pPr>
      <w:r>
        <w:rPr>
          <w:rFonts w:ascii="Times New Roman"/>
          <w:b w:val="false"/>
          <w:i w:val="false"/>
          <w:color w:val="000000"/>
          <w:sz w:val="28"/>
        </w:rPr>
        <w:t>
      Периодичность: 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Единицы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доллоров США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 Правительства Республики Казахстан1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 Национального Банка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 местных исполнительных органов Республики Казахстан2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 Правительством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 прочими кредиторами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Гарантированный государством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 по поручительствам государства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государственный и гарантированный государством долг, долг по поручительствам государства (I+II+III)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Справочно:</w:t>
      </w:r>
    </w:p>
    <w:p>
      <w:pPr>
        <w:spacing w:after="0"/>
        <w:ind w:left="0"/>
        <w:jc w:val="both"/>
      </w:pPr>
      <w:r>
        <w:rPr>
          <w:rFonts w:ascii="Times New Roman"/>
          <w:b w:val="false"/>
          <w:i w:val="false"/>
          <w:color w:val="000000"/>
          <w:sz w:val="28"/>
        </w:rPr>
        <w:t>
      курс доллара США на</w:t>
      </w:r>
    </w:p>
    <w:p>
      <w:pPr>
        <w:spacing w:after="0"/>
        <w:ind w:left="0"/>
        <w:jc w:val="both"/>
      </w:pPr>
      <w:r>
        <w:rPr>
          <w:rFonts w:ascii="Times New Roman"/>
          <w:b w:val="false"/>
          <w:i w:val="false"/>
          <w:color w:val="000000"/>
          <w:sz w:val="28"/>
        </w:rPr>
        <w:t>
      Источник:</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1 - без учета взаимных требований (долга местных исполнительных органов перед Правительством Республики Казахстан)</w:t>
      </w:r>
    </w:p>
    <w:p>
      <w:pPr>
        <w:spacing w:after="0"/>
        <w:ind w:left="0"/>
        <w:jc w:val="both"/>
      </w:pPr>
      <w:r>
        <w:rPr>
          <w:rFonts w:ascii="Times New Roman"/>
          <w:b w:val="false"/>
          <w:i w:val="false"/>
          <w:color w:val="000000"/>
          <w:sz w:val="28"/>
        </w:rPr>
        <w:t>
      2 - оценка долга подлежит уточнению по завершению процесса формирования и сверки базы данных по долговым обязательствам местных исполнительных органов</w:t>
      </w:r>
    </w:p>
    <w:p>
      <w:pPr>
        <w:spacing w:after="0"/>
        <w:ind w:left="0"/>
        <w:jc w:val="both"/>
      </w:pPr>
      <w:r>
        <w:rPr>
          <w:rFonts w:ascii="Times New Roman"/>
          <w:b w:val="false"/>
          <w:i w:val="false"/>
          <w:color w:val="000000"/>
          <w:sz w:val="28"/>
        </w:rPr>
        <w:t>
      Руководитель структурного подразделения по бюджетному учету</w:t>
      </w:r>
    </w:p>
    <w:p>
      <w:pPr>
        <w:spacing w:after="0"/>
        <w:ind w:left="0"/>
        <w:jc w:val="both"/>
      </w:pPr>
      <w:r>
        <w:rPr>
          <w:rFonts w:ascii="Times New Roman"/>
          <w:b w:val="false"/>
          <w:i w:val="false"/>
          <w:color w:val="000000"/>
          <w:sz w:val="28"/>
        </w:rPr>
        <w:t>
      уполномоченного органа по исполнению бюджета</w:t>
      </w:r>
    </w:p>
    <w:p>
      <w:pPr>
        <w:spacing w:after="0"/>
        <w:ind w:left="0"/>
        <w:jc w:val="both"/>
      </w:pPr>
      <w:r>
        <w:rPr>
          <w:rFonts w:ascii="Times New Roman"/>
          <w:b w:val="false"/>
          <w:i w:val="false"/>
          <w:color w:val="000000"/>
          <w:sz w:val="28"/>
        </w:rPr>
        <w:t>
      _________ _________________________</w:t>
      </w:r>
    </w:p>
    <w:p>
      <w:pPr>
        <w:spacing w:after="0"/>
        <w:ind w:left="0"/>
        <w:jc w:val="both"/>
      </w:pPr>
      <w:r>
        <w:rPr>
          <w:rFonts w:ascii="Times New Roman"/>
          <w:b w:val="false"/>
          <w:i w:val="false"/>
          <w:color w:val="000000"/>
          <w:sz w:val="28"/>
        </w:rPr>
        <w:t>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4</w:t>
            </w:r>
          </w:p>
        </w:tc>
      </w:tr>
    </w:tbl>
    <w:p>
      <w:pPr>
        <w:spacing w:after="0"/>
        <w:ind w:left="0"/>
        <w:jc w:val="both"/>
      </w:pPr>
      <w:r>
        <w:rPr>
          <w:rFonts w:ascii="Times New Roman"/>
          <w:b w:val="false"/>
          <w:i w:val="false"/>
          <w:color w:val="ff0000"/>
          <w:sz w:val="28"/>
        </w:rPr>
        <w:t xml:space="preserve">
      Сноска. Приложение 11 -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(наименование уполномоченного органа) Отчет по внешним займам и связанным грантам по состоянию на _____________ 20___ года (месяц)</w:t>
      </w:r>
    </w:p>
    <w:p>
      <w:pPr>
        <w:spacing w:after="0"/>
        <w:ind w:left="0"/>
        <w:jc w:val="both"/>
      </w:pPr>
      <w:r>
        <w:rPr>
          <w:rFonts w:ascii="Times New Roman"/>
          <w:b w:val="false"/>
          <w:i w:val="false"/>
          <w:color w:val="000000"/>
          <w:sz w:val="28"/>
        </w:rPr>
        <w:t>
      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организации, программы и подпрограммы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учреждения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бюджетной классификации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средств на спецсчете на начало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средств по займу и связанным грантам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Расходование средств займа и связанных грантов</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средств на спецсчете на конец отчетного периода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месяц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месяц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структурного подразделения</w:t>
      </w:r>
    </w:p>
    <w:p>
      <w:pPr>
        <w:spacing w:after="0"/>
        <w:ind w:left="0"/>
        <w:jc w:val="both"/>
      </w:pPr>
      <w:r>
        <w:rPr>
          <w:rFonts w:ascii="Times New Roman"/>
          <w:b w:val="false"/>
          <w:i w:val="false"/>
          <w:color w:val="000000"/>
          <w:sz w:val="28"/>
        </w:rPr>
        <w:t>
      уполномоченного органа по исполнению бюджета</w:t>
      </w:r>
    </w:p>
    <w:p>
      <w:pPr>
        <w:spacing w:after="0"/>
        <w:ind w:left="0"/>
        <w:jc w:val="both"/>
      </w:pPr>
      <w:r>
        <w:rPr>
          <w:rFonts w:ascii="Times New Roman"/>
          <w:b w:val="false"/>
          <w:i w:val="false"/>
          <w:color w:val="000000"/>
          <w:sz w:val="28"/>
        </w:rPr>
        <w:t>
      ___________ ______________________</w:t>
      </w:r>
    </w:p>
    <w:p>
      <w:pPr>
        <w:spacing w:after="0"/>
        <w:ind w:left="0"/>
        <w:jc w:val="both"/>
      </w:pPr>
      <w:r>
        <w:rPr>
          <w:rFonts w:ascii="Times New Roman"/>
          <w:b w:val="false"/>
          <w:i w:val="false"/>
          <w:color w:val="000000"/>
          <w:sz w:val="28"/>
        </w:rPr>
        <w:t>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06" w:id="939"/>
    <w:p>
      <w:pPr>
        <w:spacing w:after="0"/>
        <w:ind w:left="0"/>
        <w:jc w:val="both"/>
      </w:pPr>
      <w:r>
        <w:rPr>
          <w:rFonts w:ascii="Times New Roman"/>
          <w:b w:val="false"/>
          <w:i w:val="false"/>
          <w:color w:val="ff0000"/>
          <w:sz w:val="28"/>
        </w:rPr>
        <w:t xml:space="preserve">
      Сноска. Приложение 12 -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bookmarkEnd w:id="939"/>
    <w:p>
      <w:pPr>
        <w:spacing w:after="0"/>
        <w:ind w:left="0"/>
        <w:jc w:val="left"/>
      </w:pPr>
      <w:r>
        <w:rPr>
          <w:rFonts w:ascii="Times New Roman"/>
          <w:b/>
          <w:i w:val="false"/>
          <w:color w:val="000000"/>
        </w:rPr>
        <w:t xml:space="preserve"> Информация по расходованию резерва Правительства Республики Казахстан и местных исполнительных органов за "__" _______ 20___ года</w:t>
      </w:r>
    </w:p>
    <w:p>
      <w:pPr>
        <w:spacing w:after="0"/>
        <w:ind w:left="0"/>
        <w:jc w:val="both"/>
      </w:pPr>
      <w:r>
        <w:rPr>
          <w:rFonts w:ascii="Times New Roman"/>
          <w:b w:val="false"/>
          <w:i w:val="false"/>
          <w:color w:val="000000"/>
          <w:sz w:val="28"/>
        </w:rPr>
        <w:t>
      Единицы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резерва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утвержденному бюджету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уточненному бюджету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Распределено с начало года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по обязательствам на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(графа 3- графа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Чрезвычайный резерв для ликвидации чрезвычайных ситуаций природного и техногенного характера на территории Республики Казахстан и других государств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неотложные затраты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исполнение обязательств по решениям судов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покрытие дефицита наличности по бюджетам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структурного подразделения по бюджетному</w:t>
      </w:r>
    </w:p>
    <w:p>
      <w:pPr>
        <w:spacing w:after="0"/>
        <w:ind w:left="0"/>
        <w:jc w:val="both"/>
      </w:pPr>
      <w:r>
        <w:rPr>
          <w:rFonts w:ascii="Times New Roman"/>
          <w:b w:val="false"/>
          <w:i w:val="false"/>
          <w:color w:val="000000"/>
          <w:sz w:val="28"/>
        </w:rPr>
        <w:t>
      учету уполномоченного органа по исполнению бюджета</w:t>
      </w:r>
    </w:p>
    <w:p>
      <w:pPr>
        <w:spacing w:after="0"/>
        <w:ind w:left="0"/>
        <w:jc w:val="both"/>
      </w:pPr>
      <w:r>
        <w:rPr>
          <w:rFonts w:ascii="Times New Roman"/>
          <w:b w:val="false"/>
          <w:i w:val="false"/>
          <w:color w:val="000000"/>
          <w:sz w:val="28"/>
        </w:rPr>
        <w:t>
      ___________ _________________________</w:t>
      </w:r>
    </w:p>
    <w:p>
      <w:pPr>
        <w:spacing w:after="0"/>
        <w:ind w:left="0"/>
        <w:jc w:val="both"/>
      </w:pPr>
      <w:r>
        <w:rPr>
          <w:rFonts w:ascii="Times New Roman"/>
          <w:b w:val="false"/>
          <w:i w:val="false"/>
          <w:color w:val="000000"/>
          <w:sz w:val="28"/>
        </w:rPr>
        <w:t>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bl>
    <w:bookmarkStart w:name="z1113" w:id="940"/>
    <w:p>
      <w:pPr>
        <w:spacing w:after="0"/>
        <w:ind w:left="0"/>
        <w:jc w:val="both"/>
      </w:pPr>
      <w:r>
        <w:rPr>
          <w:rFonts w:ascii="Times New Roman"/>
          <w:b w:val="false"/>
          <w:i w:val="false"/>
          <w:color w:val="000000"/>
          <w:sz w:val="28"/>
        </w:rPr>
        <w:t>
      форма</w:t>
      </w:r>
    </w:p>
    <w:bookmarkEnd w:id="940"/>
    <w:bookmarkStart w:name="z1114" w:id="941"/>
    <w:p>
      <w:pPr>
        <w:spacing w:after="0"/>
        <w:ind w:left="0"/>
        <w:jc w:val="left"/>
      </w:pPr>
      <w:r>
        <w:rPr>
          <w:rFonts w:ascii="Times New Roman"/>
          <w:b/>
          <w:i w:val="false"/>
          <w:color w:val="000000"/>
        </w:rPr>
        <w:t xml:space="preserve"> _______________________________________ </w:t>
      </w:r>
      <w:r>
        <w:br/>
      </w:r>
      <w:r>
        <w:rPr>
          <w:rFonts w:ascii="Times New Roman"/>
          <w:b/>
          <w:i w:val="false"/>
          <w:color w:val="000000"/>
        </w:rPr>
        <w:t xml:space="preserve">(наименование уполномоченного органа) </w:t>
      </w:r>
    </w:p>
    <w:bookmarkEnd w:id="941"/>
    <w:bookmarkStart w:name="z1115" w:id="942"/>
    <w:p>
      <w:pPr>
        <w:spacing w:after="0"/>
        <w:ind w:left="0"/>
        <w:jc w:val="left"/>
      </w:pPr>
      <w:r>
        <w:rPr>
          <w:rFonts w:ascii="Times New Roman"/>
          <w:b/>
          <w:i w:val="false"/>
          <w:color w:val="000000"/>
        </w:rPr>
        <w:t xml:space="preserve"> Сведения об остатках на счетах для учета сумм аккредитивов государственных учреждений на "__" _______ 20___ года</w:t>
      </w:r>
    </w:p>
    <w:bookmarkEnd w:id="942"/>
    <w:bookmarkStart w:name="z1116" w:id="943"/>
    <w:p>
      <w:pPr>
        <w:spacing w:after="0"/>
        <w:ind w:left="0"/>
        <w:jc w:val="both"/>
      </w:pPr>
      <w:r>
        <w:rPr>
          <w:rFonts w:ascii="Times New Roman"/>
          <w:b w:val="false"/>
          <w:i w:val="false"/>
          <w:color w:val="000000"/>
          <w:sz w:val="28"/>
        </w:rPr>
        <w:t>
      Единица измерения:____________________</w:t>
      </w:r>
    </w:p>
    <w:bookmarkEnd w:id="9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администратора бюджетных программ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7" w:id="944"/>
      <w:r>
        <w:rPr>
          <w:rFonts w:ascii="Times New Roman"/>
          <w:b w:val="false"/>
          <w:i w:val="false"/>
          <w:color w:val="000000"/>
          <w:sz w:val="28"/>
        </w:rPr>
        <w:t xml:space="preserve">
      Руководитель структурного  </w:t>
      </w:r>
    </w:p>
    <w:bookmarkEnd w:id="944"/>
    <w:p>
      <w:pPr>
        <w:spacing w:after="0"/>
        <w:ind w:left="0"/>
        <w:jc w:val="both"/>
      </w:pPr>
      <w:r>
        <w:rPr>
          <w:rFonts w:ascii="Times New Roman"/>
          <w:b w:val="false"/>
          <w:i w:val="false"/>
          <w:color w:val="000000"/>
          <w:sz w:val="28"/>
        </w:rPr>
        <w:t xml:space="preserve">       подразделения по бюджетному учету  </w:t>
      </w:r>
    </w:p>
    <w:p>
      <w:pPr>
        <w:spacing w:after="0"/>
        <w:ind w:left="0"/>
        <w:jc w:val="both"/>
      </w:pPr>
      <w:r>
        <w:rPr>
          <w:rFonts w:ascii="Times New Roman"/>
          <w:b w:val="false"/>
          <w:i w:val="false"/>
          <w:color w:val="000000"/>
          <w:sz w:val="28"/>
        </w:rPr>
        <w:t xml:space="preserve">       уполномоченного органа по  </w:t>
      </w:r>
    </w:p>
    <w:p>
      <w:pPr>
        <w:spacing w:after="0"/>
        <w:ind w:left="0"/>
        <w:jc w:val="both"/>
      </w:pPr>
      <w:r>
        <w:rPr>
          <w:rFonts w:ascii="Times New Roman"/>
          <w:b w:val="false"/>
          <w:i w:val="false"/>
          <w:color w:val="000000"/>
          <w:sz w:val="28"/>
        </w:rPr>
        <w:t xml:space="preserve">       исполнению бюджета ______________ __________________________  </w:t>
      </w:r>
    </w:p>
    <w:p>
      <w:pPr>
        <w:spacing w:after="0"/>
        <w:ind w:left="0"/>
        <w:jc w:val="both"/>
      </w:pPr>
      <w:r>
        <w:rPr>
          <w:rFonts w:ascii="Times New Roman"/>
          <w:b w:val="false"/>
          <w:i w:val="false"/>
          <w:color w:val="000000"/>
          <w:sz w:val="28"/>
        </w:rPr>
        <w:t xml:space="preserve">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5</w:t>
            </w:r>
          </w:p>
        </w:tc>
      </w:tr>
    </w:tbl>
    <w:p>
      <w:pPr>
        <w:spacing w:after="0"/>
        <w:ind w:left="0"/>
        <w:jc w:val="both"/>
      </w:pPr>
      <w:r>
        <w:rPr>
          <w:rFonts w:ascii="Times New Roman"/>
          <w:b w:val="false"/>
          <w:i w:val="false"/>
          <w:color w:val="ff0000"/>
          <w:sz w:val="28"/>
        </w:rPr>
        <w:t xml:space="preserve">
      Сноска. Приложение 14 -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Отчет о закрытии операционного дня по счетам в иностранной валюте </w:t>
      </w:r>
      <w:r>
        <w:br/>
      </w:r>
      <w:r>
        <w:rPr>
          <w:rFonts w:ascii="Times New Roman"/>
          <w:b/>
          <w:i w:val="false"/>
          <w:color w:val="000000"/>
        </w:rPr>
        <w:t xml:space="preserve">за "__" _______ 20__ года  </w:t>
      </w:r>
      <w:r>
        <w:br/>
      </w:r>
      <w:r>
        <w:rPr>
          <w:rFonts w:ascii="Times New Roman"/>
          <w:b/>
          <w:i w:val="false"/>
          <w:color w:val="000000"/>
        </w:rPr>
        <w:t xml:space="preserve">______________________________________  </w:t>
      </w:r>
      <w:r>
        <w:br/>
      </w:r>
      <w:r>
        <w:rPr>
          <w:rFonts w:ascii="Times New Roman"/>
          <w:b/>
          <w:i w:val="false"/>
          <w:color w:val="000000"/>
        </w:rPr>
        <w:t>(наименование уполномоченного органа)</w:t>
      </w:r>
    </w:p>
    <w:p>
      <w:pPr>
        <w:spacing w:after="0"/>
        <w:ind w:left="0"/>
        <w:jc w:val="both"/>
      </w:pPr>
      <w:r>
        <w:rPr>
          <w:rFonts w:ascii="Times New Roman"/>
          <w:b w:val="false"/>
          <w:i w:val="false"/>
          <w:color w:val="000000"/>
          <w:sz w:val="28"/>
        </w:rPr>
        <w:t>
      Единица измерения: теңге, тиын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начало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поступлений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конец периода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собственность государства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территориальных органов казначейства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рамках договора о Евразийском экономическом союзе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счета в иностранной валюте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внешнего займа или связанного гранта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структурного подразделения</w:t>
      </w:r>
    </w:p>
    <w:p>
      <w:pPr>
        <w:spacing w:after="0"/>
        <w:ind w:left="0"/>
        <w:jc w:val="both"/>
      </w:pPr>
      <w:r>
        <w:rPr>
          <w:rFonts w:ascii="Times New Roman"/>
          <w:b w:val="false"/>
          <w:i w:val="false"/>
          <w:color w:val="000000"/>
          <w:sz w:val="28"/>
        </w:rPr>
        <w:t>
      уполномоченного органа по исполнению бюджета:</w:t>
      </w:r>
    </w:p>
    <w:p>
      <w:pPr>
        <w:spacing w:after="0"/>
        <w:ind w:left="0"/>
        <w:jc w:val="both"/>
      </w:pPr>
      <w:r>
        <w:rPr>
          <w:rFonts w:ascii="Times New Roman"/>
          <w:b w:val="false"/>
          <w:i w:val="false"/>
          <w:color w:val="000000"/>
          <w:sz w:val="28"/>
        </w:rPr>
        <w:t>
      _________ ____________________________</w:t>
      </w:r>
    </w:p>
    <w:p>
      <w:pPr>
        <w:spacing w:after="0"/>
        <w:ind w:left="0"/>
        <w:jc w:val="both"/>
      </w:pPr>
      <w:r>
        <w:rPr>
          <w:rFonts w:ascii="Times New Roman"/>
          <w:b w:val="false"/>
          <w:i w:val="false"/>
          <w:color w:val="000000"/>
          <w:sz w:val="28"/>
        </w:rPr>
        <w:t>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 2-М</w:t>
            </w:r>
          </w:p>
        </w:tc>
      </w:tr>
    </w:tbl>
    <w:p>
      <w:pPr>
        <w:spacing w:after="0"/>
        <w:ind w:left="0"/>
        <w:jc w:val="both"/>
      </w:pPr>
      <w:r>
        <w:rPr>
          <w:rFonts w:ascii="Times New Roman"/>
          <w:b w:val="false"/>
          <w:i w:val="false"/>
          <w:color w:val="ff0000"/>
          <w:sz w:val="28"/>
        </w:rPr>
        <w:t xml:space="preserve">
      Сноска. Приложение 15 -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  </w:t>
      </w:r>
      <w:r>
        <w:br/>
      </w:r>
      <w:r>
        <w:rPr>
          <w:rFonts w:ascii="Times New Roman"/>
          <w:b/>
          <w:i w:val="false"/>
          <w:color w:val="000000"/>
        </w:rPr>
        <w:t>(наименование уполномоченного органа) Отчет о движении денег местного бюджета на "__" _______ 20___ года</w:t>
      </w:r>
    </w:p>
    <w:p>
      <w:pPr>
        <w:spacing w:after="0"/>
        <w:ind w:left="0"/>
        <w:jc w:val="both"/>
      </w:pPr>
      <w:r>
        <w:rPr>
          <w:rFonts w:ascii="Times New Roman"/>
          <w:b w:val="false"/>
          <w:i w:val="false"/>
          <w:color w:val="000000"/>
          <w:sz w:val="28"/>
        </w:rPr>
        <w:t>
      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строк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начало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денег – всего (сумма строк 011-018)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денег – всего (сумма строк 021-028)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государственных закупок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соответсвующей 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денег на конец периода (строка 100 + строка 010 – строка 020 + строка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структурного подразделения</w:t>
      </w:r>
    </w:p>
    <w:p>
      <w:pPr>
        <w:spacing w:after="0"/>
        <w:ind w:left="0"/>
        <w:jc w:val="both"/>
      </w:pPr>
      <w:r>
        <w:rPr>
          <w:rFonts w:ascii="Times New Roman"/>
          <w:b w:val="false"/>
          <w:i w:val="false"/>
          <w:color w:val="000000"/>
          <w:sz w:val="28"/>
        </w:rPr>
        <w:t>
      по бюджетному учету уполномоченного органа</w:t>
      </w:r>
    </w:p>
    <w:p>
      <w:pPr>
        <w:spacing w:after="0"/>
        <w:ind w:left="0"/>
        <w:jc w:val="both"/>
      </w:pPr>
      <w:r>
        <w:rPr>
          <w:rFonts w:ascii="Times New Roman"/>
          <w:b w:val="false"/>
          <w:i w:val="false"/>
          <w:color w:val="000000"/>
          <w:sz w:val="28"/>
        </w:rPr>
        <w:t>
      по исполнению бюджета</w:t>
      </w:r>
    </w:p>
    <w:p>
      <w:pPr>
        <w:spacing w:after="0"/>
        <w:ind w:left="0"/>
        <w:jc w:val="both"/>
      </w:pPr>
      <w:r>
        <w:rPr>
          <w:rFonts w:ascii="Times New Roman"/>
          <w:b w:val="false"/>
          <w:i w:val="false"/>
          <w:color w:val="000000"/>
          <w:sz w:val="28"/>
        </w:rPr>
        <w:t>
      __________ _____________________</w:t>
      </w:r>
    </w:p>
    <w:p>
      <w:pPr>
        <w:spacing w:after="0"/>
        <w:ind w:left="0"/>
        <w:jc w:val="both"/>
      </w:pPr>
      <w:r>
        <w:rPr>
          <w:rFonts w:ascii="Times New Roman"/>
          <w:b w:val="false"/>
          <w:i w:val="false"/>
          <w:color w:val="000000"/>
          <w:sz w:val="28"/>
        </w:rPr>
        <w:t>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16 -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______________________________________  </w:t>
      </w:r>
      <w:r>
        <w:br/>
      </w:r>
      <w:r>
        <w:rPr>
          <w:rFonts w:ascii="Times New Roman"/>
          <w:b/>
          <w:i w:val="false"/>
          <w:color w:val="000000"/>
        </w:rPr>
        <w:t>(наименование уполномоченного органа)</w:t>
      </w:r>
    </w:p>
    <w:p>
      <w:pPr>
        <w:spacing w:after="0"/>
        <w:ind w:left="0"/>
        <w:jc w:val="both"/>
      </w:pPr>
      <w:r>
        <w:rPr>
          <w:rFonts w:ascii="Times New Roman"/>
          <w:b w:val="false"/>
          <w:i w:val="false"/>
          <w:color w:val="000000"/>
          <w:sz w:val="28"/>
        </w:rPr>
        <w:t>
      Расшифровка по счетам в иностранной валюте за "__" _______ 20___ года</w:t>
      </w:r>
    </w:p>
    <w:p>
      <w:pPr>
        <w:spacing w:after="0"/>
        <w:ind w:left="0"/>
        <w:jc w:val="both"/>
      </w:pPr>
      <w:r>
        <w:rPr>
          <w:rFonts w:ascii="Times New Roman"/>
          <w:b w:val="false"/>
          <w:i w:val="false"/>
          <w:color w:val="000000"/>
          <w:sz w:val="28"/>
        </w:rPr>
        <w:t>
      Наименование счета:</w:t>
      </w:r>
    </w:p>
    <w:p>
      <w:pPr>
        <w:spacing w:after="0"/>
        <w:ind w:left="0"/>
        <w:jc w:val="both"/>
      </w:pPr>
      <w:r>
        <w:rPr>
          <w:rFonts w:ascii="Times New Roman"/>
          <w:b w:val="false"/>
          <w:i w:val="false"/>
          <w:color w:val="000000"/>
          <w:sz w:val="28"/>
        </w:rPr>
        <w:t>
      Единица измерения: теңге, тиын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движение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курсовая разница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текущий день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на начало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оборотов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средств на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17 - в редакции приказа Министра финансов РК от 10.06.2026 </w:t>
      </w:r>
      <w:r>
        <w:rPr>
          <w:rFonts w:ascii="Times New Roman"/>
          <w:b w:val="false"/>
          <w:i w:val="false"/>
          <w:color w:val="ff0000"/>
          <w:sz w:val="28"/>
        </w:rPr>
        <w:t xml:space="preserve">№ 391 </w:t>
      </w:r>
      <w:r>
        <w:rPr>
          <w:rFonts w:ascii="Times New Roman"/>
          <w:b w:val="false"/>
          <w:i w:val="false"/>
          <w:color w:val="ff0000"/>
          <w:sz w:val="28"/>
        </w:rPr>
        <w:t xml:space="preserve"> (вводится в действие c 12.07.2026).</w:t>
      </w:r>
    </w:p>
    <w:p>
      <w:pPr>
        <w:spacing w:after="0"/>
        <w:ind w:left="0"/>
        <w:jc w:val="left"/>
      </w:pPr>
      <w:r>
        <w:rPr>
          <w:rFonts w:ascii="Times New Roman"/>
          <w:b/>
          <w:i w:val="false"/>
          <w:color w:val="000000"/>
        </w:rPr>
        <w:t xml:space="preserve"> _______________________________________ </w:t>
      </w:r>
      <w:r>
        <w:br/>
      </w:r>
      <w:r>
        <w:rPr>
          <w:rFonts w:ascii="Times New Roman"/>
          <w:b/>
          <w:i w:val="false"/>
          <w:color w:val="000000"/>
        </w:rPr>
        <w:t>(наименование уполномоченного органа) Отчет о закрытии операционного дня в Интегрированной цифровой системе казначейства за "__" _______ 20 ___ года</w:t>
      </w:r>
    </w:p>
    <w:p>
      <w:pPr>
        <w:spacing w:after="0"/>
        <w:ind w:left="0"/>
        <w:jc w:val="both"/>
      </w:pPr>
      <w:r>
        <w:rPr>
          <w:rFonts w:ascii="Times New Roman"/>
          <w:b w:val="false"/>
          <w:i w:val="false"/>
          <w:color w:val="000000"/>
          <w:sz w:val="28"/>
        </w:rPr>
        <w:t>
      Единица измерения: теңге, тиын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начало года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Входящий остаток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поступлений</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расходов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Привлечения/возвраты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банковской выписке Национальной платежной корпорации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республиканского бюджета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 – итого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областям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Республиканского бюджета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целевого финансирования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реконвертации внешнего займа или связанного гранта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социального медицинского страхования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 контрольный счет наличности центрального уполномоченного органа соответствующей сферы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Местного бюджета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Национального фонда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Правительства Республики Казахстан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временно свободных бюджетных денег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расчетах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сумм до выяснения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государств-членов Евразийского экономического союза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государственных закупок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компенсации потерпевшим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вознаграждения по депозитам Правительства Республики Казахстан в Национальном банке Республики Казахстан на остаток денег, находящихся на едином казначейском счете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Единого оператора в сфере государственных закупок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негосударственных займов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обслуживания в национальной валюте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субьектов квазигосударственного сектора по реализации пилотного проекта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Специального государственного фонда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внешнего займа города республиканского значения с особым статусом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автономных организаций образования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бюджетных кредитов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единого казначейского счета на конец дня по внутреннему банковскому счету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единого казначейского счета на конец дня по внешнему банковскому счету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Отклонения между внешним и внутренним счетами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Руководитель уполномоченного органа по исполнению бюджета  </w:t>
      </w:r>
    </w:p>
    <w:p>
      <w:pPr>
        <w:spacing w:after="0"/>
        <w:ind w:left="0"/>
        <w:jc w:val="both"/>
      </w:pPr>
      <w:r>
        <w:rPr>
          <w:rFonts w:ascii="Times New Roman"/>
          <w:b w:val="false"/>
          <w:i w:val="false"/>
          <w:color w:val="000000"/>
          <w:sz w:val="28"/>
        </w:rPr>
        <w:t xml:space="preserve">
      _______________ ____________________________  </w:t>
      </w:r>
    </w:p>
    <w:p>
      <w:pPr>
        <w:spacing w:after="0"/>
        <w:ind w:left="0"/>
        <w:jc w:val="both"/>
      </w:pPr>
      <w:r>
        <w:rPr>
          <w:rFonts w:ascii="Times New Roman"/>
          <w:b w:val="false"/>
          <w:i w:val="false"/>
          <w:color w:val="000000"/>
          <w:sz w:val="28"/>
        </w:rPr>
        <w:t xml:space="preserve">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18 -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_______________________________________  </w:t>
      </w:r>
      <w:r>
        <w:br/>
      </w:r>
      <w:r>
        <w:rPr>
          <w:rFonts w:ascii="Times New Roman"/>
          <w:b/>
          <w:i w:val="false"/>
          <w:color w:val="000000"/>
        </w:rPr>
        <w:t>(наименование уполномоченного органа) Информация по расходованию средств внешних займов и связанных грантов в рамках инвестиционных проектов за ___________ 20___ года (месяц)</w:t>
      </w:r>
    </w:p>
    <w:p>
      <w:pPr>
        <w:spacing w:after="0"/>
        <w:ind w:left="0"/>
        <w:jc w:val="both"/>
      </w:pPr>
      <w:r>
        <w:rPr>
          <w:rFonts w:ascii="Times New Roman"/>
          <w:b w:val="false"/>
          <w:i w:val="false"/>
          <w:color w:val="000000"/>
          <w:sz w:val="28"/>
        </w:rPr>
        <w:t>
      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бюджетной классификации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отчетный финансовый год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финансирования на отчетный период</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неиспользованных средств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спецсчету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прямым платежам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структурного подразделения</w:t>
      </w:r>
    </w:p>
    <w:p>
      <w:pPr>
        <w:spacing w:after="0"/>
        <w:ind w:left="0"/>
        <w:jc w:val="both"/>
      </w:pPr>
      <w:r>
        <w:rPr>
          <w:rFonts w:ascii="Times New Roman"/>
          <w:b w:val="false"/>
          <w:i w:val="false"/>
          <w:color w:val="000000"/>
          <w:sz w:val="28"/>
        </w:rPr>
        <w:t>
      уполномоченного органа по исполнению бюджета:</w:t>
      </w:r>
    </w:p>
    <w:p>
      <w:pPr>
        <w:spacing w:after="0"/>
        <w:ind w:left="0"/>
        <w:jc w:val="both"/>
      </w:pPr>
      <w:r>
        <w:rPr>
          <w:rFonts w:ascii="Times New Roman"/>
          <w:b w:val="false"/>
          <w:i w:val="false"/>
          <w:color w:val="000000"/>
          <w:sz w:val="28"/>
        </w:rPr>
        <w:t>
      _________ ____________________</w:t>
      </w:r>
    </w:p>
    <w:p>
      <w:pPr>
        <w:spacing w:after="0"/>
        <w:ind w:left="0"/>
        <w:jc w:val="both"/>
      </w:pPr>
      <w:r>
        <w:rPr>
          <w:rFonts w:ascii="Times New Roman"/>
          <w:b w:val="false"/>
          <w:i w:val="false"/>
          <w:color w:val="000000"/>
          <w:sz w:val="28"/>
        </w:rPr>
        <w:t>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19 -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_______________________________________  </w:t>
      </w:r>
      <w:r>
        <w:br/>
      </w:r>
      <w:r>
        <w:rPr>
          <w:rFonts w:ascii="Times New Roman"/>
          <w:b/>
          <w:i w:val="false"/>
          <w:color w:val="000000"/>
        </w:rPr>
        <w:t>(наименование уполномоченного органа) Справка по временно свободным бюджетным деньгам (депозитам), размещенным в Национальном банке, Национальном операторе почты и (или) банках второго уровня с Единого казначейского счета на "__" _______ 20___ года</w:t>
      </w:r>
    </w:p>
    <w:p>
      <w:pPr>
        <w:spacing w:after="0"/>
        <w:ind w:left="0"/>
        <w:jc w:val="both"/>
      </w:pPr>
      <w:r>
        <w:rPr>
          <w:rFonts w:ascii="Times New Roman"/>
          <w:b w:val="false"/>
          <w:i w:val="false"/>
          <w:color w:val="000000"/>
          <w:sz w:val="28"/>
        </w:rPr>
        <w:t>
      Единица измерения: теңге, тиын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сумм в Национальном Банке Республики Казахстан, Национальном операторе почты и (или) банках второго уровня на 01. _____20___ 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Обороты за месяц</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сумм в Национальном Банке Республики Казахстан, Национальном операторе почты и (или) банках второго уровня на 01_____ 20___ 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с единого казначейского счета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на единый казначейский счет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структурного подразделения</w:t>
      </w:r>
    </w:p>
    <w:p>
      <w:pPr>
        <w:spacing w:after="0"/>
        <w:ind w:left="0"/>
        <w:jc w:val="both"/>
      </w:pPr>
      <w:r>
        <w:rPr>
          <w:rFonts w:ascii="Times New Roman"/>
          <w:b w:val="false"/>
          <w:i w:val="false"/>
          <w:color w:val="000000"/>
          <w:sz w:val="28"/>
        </w:rPr>
        <w:t>
      по бюджетному учету уполномоченного органа</w:t>
      </w:r>
    </w:p>
    <w:p>
      <w:pPr>
        <w:spacing w:after="0"/>
        <w:ind w:left="0"/>
        <w:jc w:val="both"/>
      </w:pPr>
      <w:r>
        <w:rPr>
          <w:rFonts w:ascii="Times New Roman"/>
          <w:b w:val="false"/>
          <w:i w:val="false"/>
          <w:color w:val="000000"/>
          <w:sz w:val="28"/>
        </w:rPr>
        <w:t>
      по исполнению бюджета</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20 - в редакции приказа Министра финансов РК от 10.06.2026 </w:t>
      </w:r>
      <w:r>
        <w:rPr>
          <w:rFonts w:ascii="Times New Roman"/>
          <w:b w:val="false"/>
          <w:i w:val="false"/>
          <w:color w:val="ff0000"/>
          <w:sz w:val="28"/>
        </w:rPr>
        <w:t xml:space="preserve">№391 </w:t>
      </w:r>
      <w:r>
        <w:rPr>
          <w:rFonts w:ascii="Times New Roman"/>
          <w:b w:val="false"/>
          <w:i w:val="false"/>
          <w:color w:val="ff0000"/>
          <w:sz w:val="28"/>
        </w:rPr>
        <w:t xml:space="preserve"> (вводится в действие c 01.07.2026).</w:t>
      </w:r>
    </w:p>
    <w:p>
      <w:pPr>
        <w:spacing w:after="0"/>
        <w:ind w:left="0"/>
        <w:jc w:val="left"/>
      </w:pPr>
      <w:r>
        <w:rPr>
          <w:rFonts w:ascii="Times New Roman"/>
          <w:b/>
          <w:i w:val="false"/>
          <w:color w:val="000000"/>
        </w:rPr>
        <w:t xml:space="preserve"> _______________________________________  </w:t>
      </w:r>
      <w:r>
        <w:br/>
      </w:r>
      <w:r>
        <w:rPr>
          <w:rFonts w:ascii="Times New Roman"/>
          <w:b/>
          <w:i w:val="false"/>
          <w:color w:val="000000"/>
        </w:rPr>
        <w:t>(наименование уполномоченного органа) Информация по кредитам, предоставленным из _____________________ бюджета на ___________ 20___ года (месяц)</w:t>
      </w:r>
    </w:p>
    <w:p>
      <w:pPr>
        <w:spacing w:after="0"/>
        <w:ind w:left="0"/>
        <w:jc w:val="both"/>
      </w:pPr>
      <w:r>
        <w:rPr>
          <w:rFonts w:ascii="Times New Roman"/>
          <w:b w:val="false"/>
          <w:i w:val="false"/>
          <w:color w:val="000000"/>
          <w:sz w:val="28"/>
        </w:rPr>
        <w:t>
      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кредита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кредита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погашения кредита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основного долга на 01.01.20__ года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Освоено в отчетном периоде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Погашено в отчетном периоде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основного долга на 01.01.20__ года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w:t>
      </w:r>
    </w:p>
    <w:p>
      <w:pPr>
        <w:spacing w:after="0"/>
        <w:ind w:left="0"/>
        <w:jc w:val="both"/>
      </w:pPr>
      <w:r>
        <w:rPr>
          <w:rFonts w:ascii="Times New Roman"/>
          <w:b w:val="false"/>
          <w:i w:val="false"/>
          <w:color w:val="000000"/>
          <w:sz w:val="28"/>
        </w:rPr>
        <w:t>
      _________________ __________________</w:t>
      </w:r>
    </w:p>
    <w:p>
      <w:pPr>
        <w:spacing w:after="0"/>
        <w:ind w:left="0"/>
        <w:jc w:val="both"/>
      </w:pPr>
      <w:r>
        <w:rPr>
          <w:rFonts w:ascii="Times New Roman"/>
          <w:b w:val="false"/>
          <w:i w:val="false"/>
          <w:color w:val="000000"/>
          <w:sz w:val="28"/>
        </w:rPr>
        <w:t>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bl>
    <w:bookmarkStart w:name="z1165" w:id="945"/>
    <w:p>
      <w:pPr>
        <w:spacing w:after="0"/>
        <w:ind w:left="0"/>
        <w:jc w:val="left"/>
      </w:pPr>
      <w:r>
        <w:rPr>
          <w:rFonts w:ascii="Times New Roman"/>
          <w:b/>
          <w:i w:val="false"/>
          <w:color w:val="000000"/>
        </w:rPr>
        <w:t xml:space="preserve"> План счетов бюджетного учета</w:t>
      </w:r>
    </w:p>
    <w:bookmarkEnd w:id="9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субсчетов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субсчетов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казначейский счет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расчетах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по видам иностранных валют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размещенные в Национальном Банке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Национальном Банке Республики Казахстан, Национальном операторе почты и (или) банках второго уровня, размещенные с единого казначейского счета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Контрольные счета наличности и другие счета в национальной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государств-членов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субъектов квазигосударственного сектора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реконвертации внешнего займа или связанного гранта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государственных закупок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социального медицинского страхования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платных услуг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благотворительной помощи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временного размещения денег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временного размещения денег местного бюджета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Национального фонда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сумм до выяснения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Фонда компенсации потерпевшим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вознаграждения по депозитам Правительства Республики Казахстан в Национальном банке Республики Казахстан на остаток денег, находящихся на едином казначейском счете, а также счет вознаграждений, полученных от размещения в депозиты временно свободных бюджетных денег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операторов финансовой поддержки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негосударственных займов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обслуживания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субьектов квазигосударственного сектора по реализации пилотного проекта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Специального государственного фонда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местного уполномоченного органа соответствующей сферы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центрального уполномоченного органа соответствующей сферы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внешнего займа города республиканского значения с особым статусом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Контрольный счет наличности автономных организаций образования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бюджетных кредитов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счет наличности Единого оператора в сфере государственных закупок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Сборный счет поступлений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в иностранной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собственность государства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органов государственного казначейства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поступлений в рамках договора о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счета в иностранной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внешнего займа или связанного гранта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платных услуг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благотворительной помощи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контрольным счетам наличности временного размещения денег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негосударственных займов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обслуживанию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Проведение расходов по контрольным счетам наличности местного уполномоченного органа соответствующей сферы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недостачам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расчеты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Контрольный счет наличности платных услуг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контрольный счет наличности благотворительной помощи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контрольный счет наличности временного размещения денег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негосударственным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по обслуживанию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контрольный счет наличности местного уполномоченного органа соответствующей сферы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платным услугам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благотворительной помощи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временному размещению денег местного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негосударственным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исполнения по обслуживанию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 исполнения по контрольным счетам наличности местного уполномоченного органа соответствующей сферы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Забалансовые 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субъектов по бюджетным кредитам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 гарантированный государством долг, обязательства по поручительствам государства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Правительства Республики Казахстан и местных исполнительных органов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bl>
    <w:bookmarkStart w:name="z1167" w:id="946"/>
    <w:p>
      <w:pPr>
        <w:spacing w:after="0"/>
        <w:ind w:left="0"/>
        <w:jc w:val="left"/>
      </w:pPr>
      <w:r>
        <w:rPr>
          <w:rFonts w:ascii="Times New Roman"/>
          <w:b/>
          <w:i w:val="false"/>
          <w:color w:val="000000"/>
        </w:rPr>
        <w:t xml:space="preserve"> Корреспонденция субсчетов по основным операциям Единого казначейского счета и внешним займам</w:t>
      </w:r>
    </w:p>
    <w:bookmarkEnd w:id="9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субсчетов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дебету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кредиту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поступлений на сборный 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Поступления на счет вознаграждения на остаток денег, находящихся на едином казначейском счете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со счета вознаграждения на остаток денег, находящихся на едином казначейском счете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поступлений на контрольном счете наличности республиканского бюджета, местного бюджета, Национального фонда, Фонда компенсации потерпевшим, счет до выяснения, контрольный счет наличности Специального государственного фонда, центрального уполномоченного органа соответствующей сферы, автономных организаций образования, бюджетных кредитов, Единого оператора в сфере государственных закупок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300, 301, 340, 360, 370, 378, 381, 383, 384, 385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счет по внешним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временного размещения денег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целевого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Переносы поступлений на контрольный счет наличности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Переносы поступлений с контрольного счета наличности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Возвраты из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поступлений со счета до выяснения между контрольным счетам наличности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300, 301, 340, 310, 311, 320, 321, 330, 331, 303, 308, 309 370,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государств-членов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субъектов квазигосударственного сектора республиканского бюджета, субьектов квазигосударственного сектора местного бюджета, операторов финансовой поддержки, субьектов квазигосударственного сектора по реализации пилотного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304, 305, 372, 377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Поступления на контрольный счет наличности реконвертации внешнего займа или связанного гранта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Поступления на контрольный счет наличности государственных закупок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фонда социального медицинского 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негосударственных займов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обслуживания в национальной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республиканского бюджета,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 счета по внешним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 счета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субъектов квазигосударственного сектора республиканского бюджета, субъектов квазигосударственного сектора местного бюджета, фонда социального медицинского страхования, операторов финансовой поддержки, субьектов квазигосударственного сектора по реализации пилотного проекта, Специального государственного фонда, центрального уполномоченного органа соответствующей сферы, автономных организаций образования, бюджетных кредитов, Единого оператора в сфере государственных закупок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304, 305, 309, 372, 377, 378, 381, 383, 384, 385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реконвертации внешнего займа или связанного гранта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310, 311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временного размещения денег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330, 331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Перечислено с контрольного счета наличности Национального фонда на счета Правительства в Национального Банка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Возвраты из бюджета излишне (ошибочно) поступивших сумм в бюджет, в том числе возврат в Национальный фонд из республиканского бюджета в течение года части привлеченного из Национального фонда гарантированного трансферта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целевого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кассовых расходов на контрольный счет наличности республиканского бюджета,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государственных закупок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фонда социального медицинского 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Фонда компенсации потерпевшим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негосударственных займа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обслуживания в национальной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Завершение операционного дня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по единым казначейским счетом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поступлений по единым казначейским счетом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депозиты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депозит с единого казначейского 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в иностранной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иностранной валюты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Начислена положительная курсовая разница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Начислена отрицательная курсовая разница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иностранной валюты (перевод, реконвертация, выдача наличной иностранной валюты)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400, 410, 420, 430, 440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 по гарантированным государством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 по обслуживанию гарантированных государством займов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 по счету местного уполномоченного органа соответствующей сферы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ведения</w:t>
            </w:r>
            <w:r>
              <w:br/>
            </w:r>
            <w:r>
              <w:rPr>
                <w:rFonts w:ascii="Times New Roman"/>
                <w:b w:val="false"/>
                <w:i w:val="false"/>
                <w:color w:val="000000"/>
                <w:sz w:val="20"/>
              </w:rPr>
              <w:t>бюджетного учета</w:t>
            </w:r>
          </w:p>
        </w:tc>
      </w:tr>
    </w:tbl>
    <w:bookmarkStart w:name="z1169" w:id="947"/>
    <w:p>
      <w:pPr>
        <w:spacing w:after="0"/>
        <w:ind w:left="0"/>
        <w:jc w:val="left"/>
      </w:pPr>
      <w:r>
        <w:rPr>
          <w:rFonts w:ascii="Times New Roman"/>
          <w:b/>
          <w:i w:val="false"/>
          <w:color w:val="000000"/>
        </w:rPr>
        <w:t xml:space="preserve"> Корреспонденция субсчетов по основным операциям местных бюджетов</w:t>
      </w:r>
    </w:p>
    <w:bookmarkEnd w:id="9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субсчетов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дебету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кредиту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платных услуг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благотворительной помощи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временного размещения денег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счет по внешним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субъектов квазигосударственного сектора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государственных закупок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на контрольный счет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национальной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платных услуг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благотворительной помощи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временного размещения денег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со счета по внешним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кассовых расходов на контрольном счете наличности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301, 311, 321, 331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500,501, 502,503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Возвраты из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субъектов квазигосударственного сектора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государственных закупок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 контрольного счета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Недостачи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Недостачи, хищения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301,311, 321,331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недостач, хищений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301,311, 321,331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Расхождения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сумм расхождений по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сумм расхождений по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сумм расхождений по расходам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сумм расхождений по расходам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в конце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 по платным услугам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 платных услуг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 по благотворительной помощи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 благотворительной помощи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за финансовый год по временному размещению денег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за финансовый год временного размещения денег местного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по внешним займам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по внешним займам за финансовый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поступлений по контрольному счета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 по контрольному счета наличности местного уполномоченного органа соответствующей сферы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