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5f8a3" w14:textId="cd5f8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города Алатау от 27 декабря 2024 года №14-42 "О бюджете города Алатау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Алатау Алматинской области от 18 декабря 2025 года № 25-67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Алатау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города Алатау "О бюджете города Алатау на 2025-2027 годы" от 27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14-42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города Алатау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8 321 073 тысячи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5 831 256 тысяча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5 491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553 511 тысячи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1 930 815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9 353 115 тысячи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410 399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412 860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2 461 тысяча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1 442 441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1 442 441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828 010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2 461 тысяч тенге;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2025 год в сумме – 70 691,0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момента подписания.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Алатау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города Алатау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декабря 2025 года № 25-67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Алатау О внесении изменении в решение маслихата города Алатау от 27 декабря 2024 года №14-42 "О бюджете города Алатау на 2025-2027 годы"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1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  <w:gridCol w:w="352"/>
      </w:tblGrid>
      <w:tr>
        <w:trPr>
          <w:trHeight w:val="30" w:hRule="atLeast"/>
        </w:trPr>
        <w:tc>
          <w:tcPr>
            <w:tcW w:w="0" w:type="auto"/>
            <w:gridSpan w:val="3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Городской бюджет на 2025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8321073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5831256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2465936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1622489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843447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2034133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1138299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769495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313942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140182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81204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56997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52706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 от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553511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9353115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лицам из групп риска, попавшим в сложную ситуацию вследствие насилия или угрозы насилия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2625351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Резерв местного исполнительного органа района (города областного значения)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018 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