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698d" w14:textId="aab6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Кегенского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29 декабря 2025 года № 41-187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Кегенский районный маслихат ПРИНЯЛ РЕШЕНИЕ: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Кегенского сельского округа на 2026-2028годы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416 792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171 473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245 319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417 049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Жалагашского сельского округа на 2026-2028 годы согласно приложениям 4, 5, 6 к настоящему решению соответственно, в том числе на 2026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104 253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38 077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66 176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105 873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бюджетних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0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1 620 тысяч тенге;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Жылысайского сельского округа на 2026-2028 годы согласно приложениям 7, 8, 9 к настоящему решению соответственно, в том числе на 2026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124 851тысяч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13 908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110 943тысяч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124 864тысяч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тысяч тенге;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Карабулакского сельского округа на 2026-2028 годы согласно приложениям 10, 11, 12 к настоящему решению соответственно, в том числе на 2026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90 873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15 410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75 463 тысячи тенге, в том числе: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91 121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248 тысяч тенге;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Каркаринского сельского округа на 2026-2028 годы согласно приложениям 13, 14, 15 к настоящему решению соответственно, в том числе на 2026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157 308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14 168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143 140тысяч тенге,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157 423тысяч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115 тысяч тенге;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Узынбулакского сельского округа на 2026-2028 годы согласно приложениям 16, 17, 18 к настоящему решению соответственно, в том числе на 2026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99 187тысяч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27 457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71 730 тысячи тенге, в том числе: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99 929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742 тысяч тенге;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Шырганакского сельского округа на 2026-2028 годы согласно приложениям 19, 20, 21 к настоящему решению соответственно, в том числе на 2026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136 527тысяч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13 718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122 809 тысяч тенге, в том числе: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138 454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1 927 тысяч тенге;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Тасашинского сельского округа на 2026-2028 годы согласно приложениям 22, 23, 24 к настоящему решению соответственно, в том числе на 2026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127 106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7 707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119 399 тысяч тенге, в том числе: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127 217 тысяча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 тысяч тенге;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Болексазского сельского округа на 2026-2028 годы согласно приложениям 25, 26, 27 к настоящему решению соответственно, в том числе на 2026 год в следующих объемах: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99 286тысяча тенге, в том числе: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9 336тысяч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89 950 тысяч тенге, в том числе: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99 455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169 тысяч тенге;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Туюкского сельского округа на 2026-2028 годы согласно приложениям 28, 29, 30 к настоящему решению соответственно, в том числе на 2026 год в следующих объемах: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70 187тысяч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11 700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58 487 тысячи тенге, в том числе: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70 251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 тысяч тенге;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2026-2028 годы согласно приложениям 31, 32, 33 к настоящему решению соответственно, в том числе на 2026 год в следующих объемах: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239 522 тысячи тенге, в том числе: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43 889 тысяч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195 633тысяч тенге, в том числе: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249 086 тысяч тенге;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средств9 564 тысяч тенге;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Алгабасского сельского округа на 2026-2028 годы согласно приложениям 33, 34, 35 к настоящему решению соответственно, в том числе на 2026 год в следующих объемах: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76 753 тысяча тенге, в том числе: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8 666 тысяч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68 087тысяч тенге, в том числе: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76 823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 тысяч тенге.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2026года.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Кегенского районного маслихата       А. Нұғман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29 декабря 2025 года № 41-187</w:t>
            </w:r>
          </w:p>
        </w:tc>
      </w:tr>
    </w:tbl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Кегенского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маслихата от 29 декабря 2025 года № 41-187.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Кегенского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Кегенского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3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3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40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4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45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48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</w:tbl>
    <w:bookmarkStart w:name="z5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Кегенского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Кегенского районного маслихата от 29 декабря 2025 года № 41-187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