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121" w14:textId="3bd4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Кегенского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29 декабря 2025 года № 41-186.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Республики Казахстан" Кегенский районный маслихат ПРИНЯЛ РЕШЕНИЕ: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соответственно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8 468 670 тыс.тенге;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1 577 870 тыс.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45 970 тыс.тенге;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30 108 тыс.тенге;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6 814 722 тыс.тенге;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8 514 177 тыс.тенге;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83 210 тыс.тенге,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194 625 тыс.тенге;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бюджетних кредитов 111 415 тыс.тенге;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государственных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(-) – 128 717 тыс.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128 717 тыс.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займов – 194 625 тыс.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111 415 тыс.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45 507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43-200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сельских округов, в сумме 364 641 тыс.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сельскому округу – 5 000 тыс.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Жалагашскому сельскому округу – 20 267 тыс.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Жылысайскому сельскому округу – 48 533 тыс.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32 573 тыс.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Каркаринскому сельскому округу – 36 142 тыс.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Узынбулакскому сельскому округу – 36 730 тыс.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Шырганакскому сельскому округу – 29 979 тыс.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Тасашинскому сельскому округу – 41 549 тыс.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Болексазскому сельскому округу – 30 451 тыс.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Сатинскому сельскому округу – 21 020 тыс.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Алгабасскому сельскому округу – 33 708 тыс.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Туюкскому сельскому округу – 28 689 тыс.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текущие целевые трансферты в бюджеты города районного значения и сельских округов,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 государственных органов;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в бюджеты сельских округов определяется постановлением акимата Кегенского района.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Резерв акимата Кегенского района на 2026 год утвердить в сумме 39 079 тыс.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41-186 Кегенского районного маслихата от 29 декабря 2025 года.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43-200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поступающих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передаваемые в нижестоящие бюджеты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для целей налогообложения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 политики района (города областного значения), реализации государственной политики в сфере государственного планирования, исполнения бюджета и управления коммунальной собственностью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государственные противопожарные службы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службы в сфере общественного порядка и безопасности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для приобретения топлива в соответствии с законодательством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жилищным вопросам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сурдотехническими и тифлотехническими средствами, предметами первой необходимости, специальными средствами передвижения в соответствии с индивидуальной программой абилитации и реабилитации инвалида, а также обеспечение санаторно-курортным лечением, услугами индивидуального помощника и сурдопереводчика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сферах социальной помощи и социального обеспечения.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социальных программ для населения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насилия.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людей с инвалидностью в Республике Казахстан.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жилищно-коммунального хозяйства и жилищного фонда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передаваемые нижестоящим бюджетам.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населенных пунктов.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культурного, спортивного, туристического и информационного пространства.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укрепления государственности и формирования социальной надежности граждан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культуры, развития языков, физической культуры и спорта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регулирования земельных отношений на территории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областного, районного значения, поселков, сел, сельских округов.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водное хозяйство, лесное хозяйство, рыбное хозяйство, охрана окружающей среды и другие услуги в сфере земельных отношений.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градостроительство и строительная деятельность.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и сельского хозяйства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отдел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по выплате процентов и иных платежей по займам местных исполнительных органов из областного бюджета.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сельского, водного, лесного, рыбного хозяйства, охраны окружающей среды и земельных отношений.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использованных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41-186 Кегенского районного маслихата от 29 декабря 2025 года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выдачу документов уполномоченными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 кредитам, предоставленным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осуществляющие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районного (городского значения) маслихата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районного (городского значения) маслихата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района (города областного значения), государственного планирования, исполнения бюджета и управления коммунальной собственностью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государственные противопожарные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области общественного порядка и безопасности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в области здравоохранения, образования, социального обеспечения, культуры, спорта и ветеринарии, проживающим в сельской местности, для приобретения топлива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 по решению местных представительных органов.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сурдо- и тифлотехническими средствами, предметами первой необходимости, специальными средствами передвижения в соответствии с индивидуальной программой абилитации и реабилитации инвалида, а также санаторно-курортным лечением, услугами индивидуального помощника и сурдопереводчика.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социальной помощи и социального обеспечения.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реализации социальных программ для населения на местном уровне.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его применения.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исчислению, выплате и доставке пособий и других социальных выплат.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инвалидов и улучшение качества их жизни в Республике Казахстан.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благоустройство инженерно-коммуникационной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услуги по организации культуры, спорта, туризма и информационного пространства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информации, укрепления государственности и формирования социальной уверенности граждан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культуры, развития языков, физической культуры и спорта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водные ресурсы, лесное хозяйство,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сельского хозяйства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областного, районного значения, поселков, сел, сельских округов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сфере сельского хозяйства, водных ресурсов, лесного хозяйства, рыбного хозяйства,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промышленности, архитектуры, градостроительства и строительства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предоставляемая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41-186 Кегенского районного маслихата от 29 декабря 2025 года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выдачу документов уполномоченными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 кредитам, предоставленным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осуществляющие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районного (городского значения) маслихата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районного (городского значения) маслихата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района (города областного значения), государственного планирования, исполнения бюджета и управления коммунальной собственностью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государственные противопожарные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области общественного порядка и безопасности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в области здравоохранения, образования, социального обеспечения, культуры, спорта и ветеринарии, проживающим в сельской местности, для приобретения топлива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 по решению местных представительных органов.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сурдо- и тифлотехническими средствами, предметами первой необходимости, специальными средствами передвижения в соответствии с индивидуальной программой абилитации и реабилитации инвалида, а также санаторно-курортным лечением, услугами индивидуального помощника и сурдопереводчика.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социальной помощи и социального обеспечения.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реализации социальных программ для населения на местном уровне.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его применения.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исчислению, выплате и доставке пособий и других социальных выплат.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инвалидов и улучшение качества их жизни в Республике Казахстан.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благоустройство инженерно-коммуникационной инфраструктуры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услуги по организации культуры, спорта, туризма и информационного пространства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информации, укрепления государственности и формирования социальной уверенности граждан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культуры, развития языков, физической культуры и спорта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водные ресурсы, лесное хозяйство,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сельского хозяйства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областного, районного значения, поселков, сел, сельских округов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сфере сельского хозяйства, водных ресурсов, лесного хозяйства, рыбного хозяйства,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промышленности, архитектуры, градостроительства и строительства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предоставляемая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и земельных отношений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