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1452" w14:textId="22f1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9 января 2025 года № 30-132 "О бюджетах сельских округов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 ноября 2025 года № 38-179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 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9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30-132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Кегенского района на 2025-2027 годы" (зарегистрировано в государственном реестре нормативных правовых актов № 206633):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Кегенского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307 802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поступлення 168 546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139 256тысяч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314 832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7030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7030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7030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Жалагашского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167 790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34 525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133 265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168 900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бюджетних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1110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1110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1110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Утвердить бюджет Жылысайского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69 872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14 261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55 611тысяч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69 872тысяч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Карабулакского сельского округа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99 637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14 478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85 159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99 879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242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242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242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Каркаринского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136 883тысяч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17 872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118 996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137 123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Узынбулакского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151 703тысяч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16 435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135 249 тысячи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152 112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Шырганакского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94 128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13 248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504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1970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78 406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96 006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1 878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1878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1 878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Тасашинского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103 049тысяч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8 656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403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93 990 тысяч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103 049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Болексазского сельского округа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83 212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8 737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242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74 233тысяч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83 328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116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116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116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Туюкского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147 578тысяч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13 886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288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133 404 тысячи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147 735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157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Сатинского сельского округа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156 404тысячи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33 303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251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122 850 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156 483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Алгабасского сельского округа на 2025-2027 годы согласно приложениям 33, 34, 35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92 340 тысяча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10 071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82 269 тысяч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92 593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253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253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253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Кегенского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Кегенского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Жалагашского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районного значения, селе, поселке и в полосе отвода автомобильных дорог общего пользования, проходящих через территории города районного значения, села, поселка, сельского округа, а также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Жылысайского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Шырганакского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уплачиваемые государственными учреждениями, финансируемыми из государственного бюджета, а также удерживаемые и финансируемые из бюджета Национального Банка Республики Казахстан (сметы расходов).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штрафы, пени, санкции, взимаемые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Тасашинского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имущества, закрепленного за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Болексазского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Туюкского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уплачиваемые государственными учреждениями, финансируемыми из государственного бюджета, а также удерживаемые и финансируемые из бюджета Национального Банка Республики Казахстан (сметы расходов).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штрафы, пени, санкции, взимаемые государственными учреждениями, финансируемыми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3 ноября 2025 года № 38-179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