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3958" w14:textId="b943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Кегенского районного маслихата от 9января 2025 года №30-132 "О бюджетах сельских округов Кегенского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23 июня 2025 года № 35-164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Кегенскийрайонныймаслихат ПРИНЯЛ РЕШЕНИЕ: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Внести следующие изменения в решение Кегенского районного маслихата от 9 января 2025 года </w:t>
      </w:r>
      <w:r>
        <w:rPr>
          <w:rFonts w:ascii="Times New Roman"/>
          <w:b w:val="false"/>
          <w:i w:val="false"/>
          <w:color w:val="000000"/>
          <w:sz w:val="28"/>
        </w:rPr>
        <w:t>№ 30-132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сельских округов Кегенского района на 2025-2027 годы" (зарегистрировано в государственном реестре нормативных правовых актов № 206633):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Кегенскогосельского округа на 2025-2027 годы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278 718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поступлення 168 546 тысячи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поступлення трансфертов 110172 тысяч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285 748 тысяча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7030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7030 тысяч тенге, в том числе: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7030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Жалагашского сельского округа на 2025-2027 годы согласно приложениям 4, 5, 6 к настоящему решению соответственно, в том числе на 2025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166 426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поступлення 34 525 тысяч тенге;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поступлення трансфертов 131 901 тысяч тенге, в том числе: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167 536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погашениебюджетныхкредитов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1110 тысячтенге;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1110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1110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Жылысайского сельского округа на 2025-2027 годы согласно приложениям 7, 8, 9 к настоящему решению соответственно, в том числе на 2025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68 144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14 261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53 883 тысяч тенге, в том числе: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68 144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Карабулакского сельского округа на 2025-2027 годы согласно приложениям 10, 11, 12 к настоящему решению соответственно, в том числе на 2025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110 042 тысяч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14 478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95 564 тысячи тенге, в том числе: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110 284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242 тысячтенге;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242 тысяч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242 тысяч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Каркаринского сельского округа на 2025-2027 годы согласно приложениям 13, 14, 15 к настоящему решению соответственно, в том числе на 2025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125 201 тысяч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17887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107 314 тысяч тенге, в том числе: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125 411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240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240 тысяч тенге,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240 тысяч тенге;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Узынбулакского сельского округа на 2025-2027 годы согласно приложениям 16, 17, 18 к настоящему решению соответственно, в том числе на 2025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127 576 тысяч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16 454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111 122 тысячи тенге, в том числе: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127 985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409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409 тысяч тенге, в том числе: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409 тысяч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Шырганакского сельского округа на 2025-2027 годы согласно приложениям 19, 20, 21 к настоящему решению соответственно, в том числе на 2025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98 628 тысяч тенге, в том числе: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15 722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82 906 тысяч тенге, в том числе: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100 506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1 878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1 878 тысяч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1 878 тысяч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Тасашинского сельского округа на 2025-2027 годы согласно приложениям 22, 23, 24 к настоящему решению соответственно, в том числе на 2025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102 582тысяч тенге, в том числе: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9 059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93 523 тысяч тенге, в том числе: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102 582 тысяча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Болексазского сельского округа на 2025-2027 годы согласно приложениям 25, 26, 27 к настоящему решению соответственно, в том числе на 2025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82 846 тысяча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8 979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73 867 тысяч тенге, в том числе: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82 962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116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116 тысяч тенге, в том числе: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116 тысяч тенге;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Туюкского сельского округа на 2025-2027 годы согласно приложениям 28, 29, 30 к настоящему решению соответственно, в том числе на 2025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146 870 тысяч тенге, в том числе: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14 174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132 696 тысячи тенге, в том числе: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147 027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157 тысяч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157 тысяч тенге, в том числе: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157 тысяч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Сатинского сельского округа на 2025-2027 годы согласно приложениям 31, 32, 33 к настоящему решению соответственно, в том числе на 2025 год в следующих объемах: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140 291 тысячи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33 554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106 737 тысяч тенге, в том числе: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140 370 тысяч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79 тысяч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79 тысяч тенге, в том числе: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79 тысяч тенге;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Алгабасского сельского округа на 2025-2027 годы согласно приложениям 33, 34, 35 к настоящему решению соответственно, в том числе на 2025 год в следующих объемах: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92 294 тысяча тенге, в том числе: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10 071тысяч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82 223 тысяч тенге, в том числе: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92 547тысяч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253 тысяч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253 тысяч тенге, в том числе: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253 тысяч тенге.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Настоящее решение вводится в действие с 1 января 2025 года.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Кегенского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Нұғман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Кегенского районногомаслихата от 9 января 2025 года № 30-132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Кегенского районногомаслихатаот 23 июня 2025 года № 35-164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Кегенского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Администраторбюджетнойпрограммы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сохранности государственного жилищного фонда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Кегенского районногомаслихата от 9 января 2025 года № 30-132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Кегенского районногомаслихата от 23 июня 2025 года № 35-164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Жалагашского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Администраторбюджетнойпрограммы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Кегенского районного маслихата от 9 января 2025 года № 30-132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Кегенского районного маслихата от 23 июня 2025 года № 35-164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Жылысайского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Администраторбюджетнойпрограммы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Кегенского районногомаслихата от 9 января 2025 года № 30-132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Кегенского районного маслихата от 23 июня 2025 года № 35-164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Карабулакского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Администраторбюджетнойпрограммы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Кегенского районного маслихата от 9 января 2025 года № 30-132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Кегенского районного маслихата от 23 июня 2025 года № 35-164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Каркаринского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Администраторбюджетнойпрограммы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Кегенского районного маслихата от 9 января 2025 года № 30-132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Кегенского районного маслихата от 23 июня 2025 года № 35-164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Узынбулакского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Администраторбюджетнойпрограммы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Кегенского районного маслихата от 9 января 2025 года № 30-132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Кегенского районного маслихата от 23 июня 2025 года № 35-164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Шырганакского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Администраторбюджетнойпрограммы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Кегенского районного маслихата от 9 января 2025 года № 30-132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Кегенского районного маслихата от 23 июня 2025 года № 35-164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Тасашинского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Администраторбюджетнойпрограммы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Кегенского районного маслихата от 9 января 2025 года № 30-132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Кегенского районного маслихата от 23 июня 2025 года № 35-164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Болексазского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Администраторбюджетнойпрограммы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Кегенского районного маслихата от 9 января 2025 года № 30-132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Кегенского районного маслихата от 23 июня 2025 года № 35-164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Туюкского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Администраторбюджетнойпрограммы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сохранности государственного жилищного фонда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_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Кегенского районного маслихата от 9 января 2025 года № 30-132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Кегенского районного маслихата от 23 июня 2025 года № 35-164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Сатинского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Администраторбюджетнойпрограммы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Кегенского районного маслихата от 9 января 2025 года № 30-132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Кегенского районного маслихата от 23 июня 2025 года № 35-164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Алгабасского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Администраторбюджетнойпрограммы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 в городах, селах, поселках, сельских округах районного значения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