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8f78" w14:textId="3658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Уйгурского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8 января 2025 года № 8-35-177.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Уйгурский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Шонжынского сельского округа на 2025-2027годы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461 353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348 926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112 427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464 305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2 952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2 952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2 952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Сумбинского сельского округа на 2025-2027годы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94 042 тысячи тенге, в том числе: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18 996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75 046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99 943 тысячи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5 901 тысяча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5 901 тысяча тенге, в том числе: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5 901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Киргизсайского сельского округа на 2025-2027годы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83 721 тысяча тенге, в том числе: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14 693 тысячи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69 028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84 209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488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488 тысяч тенге, в том числе: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Больше Аксуского сельского округа на 2025-2027годы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114 572 тысячи тенге, в том числе: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39 757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74 815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114 775 тысячи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203 тысячи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203 тысячи тенге, в том числе: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203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Аватского сельского округа на 2025-2027годы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81 827 тысяч тенге, в том числе: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19 293 тысячи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62 534 тысячи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88 961 тысяча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7 134 тысячи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7 134 тысячи тенге, в том числе: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7 134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Тиирменского сельского округа на 2025-2027годы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116 134 тысячи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19 176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96 958 тысяч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118 779 тысяч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2 645 тысяч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2 645 тысяч тенге, в том числе: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2 645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Актамского сельского округа на 2025-2027годы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101 057 тысяч тенге, в том числе: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11 387 тысяч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89 670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101 517 тысяч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460 тысяч тенге;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460 тысяч тенге, в том числе: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Дардамтинского сельского округа на 2025-2027годы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109 267 тысяч тенге, в том числе: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101 967 тысяч тенге;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7 300 тысяч тенге;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124 691 тысяча тенге;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15 424 тысячи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15 424 тысячи тенге, в том числе: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15 424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Кетпенского сельского округа на 2025-2027годы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101 841 тысяча тенге, в том числе: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16 496 тысяч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85 345 тысяч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103 518 тысяч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1 677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1 677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1 677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Мало-Диханского сельского округа на 2025-2027годы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108 667 тысяч тенге, в том числе: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16 020 тысяч тенге;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92 647 тысяч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109 977 тысяч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1 310 тысяч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1 310 тысяч тенге, в том числе: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1 310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Калжатского сельского округа на 2025-2027годы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88 632 тысячи тенге, в том числе: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19 495 тысяч тенге;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69 137 тысяч тенге;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91 521 тысячи тенге;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2 889 тысяч тенге;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2 889 тысяч тенге, в том числе: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2 889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Бахарского сельского округа на 2025-2027годы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84 912 тысяч тенге, в том числе: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26 059 тысяч тенге;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58 853 тысячи тенге;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86 410 тысяч тенге;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1 498 тысяч тенге;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1 498 тысяч тенге, в том числе: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Таскарасуского сельского округа на 2025-2027годы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84 869 тысяч тенге, в том числе: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29 284 тысячи тенге;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55 585 тысяч тенге;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86 777 тысяч тенге;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1 908 тысяч тенге;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1 908 тысяч тенге, в том числе: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Шарынского сельского округа на 2025-2027годы согласноприложениям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108 802 тысячи тенге, в том числе: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54 420 тысяч тенге;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54 382 тысячи тенге;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109 807 тысяч тенге;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1 005 тысяч тенге;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1 005 тысяч тенге, в том числе: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2025 года.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8 января 2025 года № 8-35-177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2025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Уйгурского районного маслихата от 8 января 2025 года № 8-35-177</w:t>
            </w:r>
          </w:p>
        </w:tc>
      </w:tr>
    </w:tbl>
    <w:bookmarkStart w:name="z27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2026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Уйгурского районного маслихата от 8 января 2025 года № 8-35-177</w:t>
            </w:r>
          </w:p>
        </w:tc>
      </w:tr>
    </w:tbl>
    <w:bookmarkStart w:name="z27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2027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Уйгурского районного маслихата от 8 января 2025 года № 8-35-177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2025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Уйгурского районного маслихата от 8 января 2025 года № 8-35-177</w:t>
            </w:r>
          </w:p>
        </w:tc>
      </w:tr>
    </w:tbl>
    <w:bookmarkStart w:name="z28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2026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Уйгурского районного маслихата от 8 января 2025 года № 8-35-177</w:t>
            </w:r>
          </w:p>
        </w:tc>
      </w:tr>
    </w:tbl>
    <w:bookmarkStart w:name="z29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2027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Уйгурского районного маслихата от 8 января 2025 года № 8-35-177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2025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Уйгурского районного маслихата от 8 января 2025 года № 8-35-177</w:t>
            </w:r>
          </w:p>
        </w:tc>
      </w:tr>
    </w:tbl>
    <w:bookmarkStart w:name="z30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2026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Уйгурского районного маслихата от 8 января 2025 года № 8-35-177</w:t>
            </w:r>
          </w:p>
        </w:tc>
      </w:tr>
    </w:tbl>
    <w:bookmarkStart w:name="z30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2027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Уйгурского районного маслихата от 8 января 2025 года № 8-35-177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2025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расхлды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Уйгурского районного маслихата от 8 января 2025 года № 8-35-177</w:t>
            </w:r>
          </w:p>
        </w:tc>
      </w:tr>
    </w:tbl>
    <w:bookmarkStart w:name="z31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2026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Уйгурского районного маслихата от 8 января 2025 года № 8-35-177</w:t>
            </w:r>
          </w:p>
        </w:tc>
      </w:tr>
    </w:tbl>
    <w:bookmarkStart w:name="z32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2027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Уйгурского районного маслихата от 8 января 2025 года № 8-35-177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2025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Уйгурского районного маслихата от 8 января 2025 года № 8-35-177</w:t>
            </w:r>
          </w:p>
        </w:tc>
      </w:tr>
    </w:tbl>
    <w:bookmarkStart w:name="z33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2026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Уйгурского районного маслихата от 8 января 2025 года № 8-35-177</w:t>
            </w:r>
          </w:p>
        </w:tc>
      </w:tr>
    </w:tbl>
    <w:bookmarkStart w:name="z33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2027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Уйгурского районного маслихата от 8 января 2025 года № 8-35-177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Уйгурского районного маслихата от 8 января 2025 года № 8-35-177</w:t>
            </w:r>
          </w:p>
        </w:tc>
      </w:tr>
    </w:tbl>
    <w:bookmarkStart w:name="z34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2026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Уйгурского районного маслихата от 8 января 2025 года № 8-35-177</w:t>
            </w:r>
          </w:p>
        </w:tc>
      </w:tr>
    </w:tbl>
    <w:bookmarkStart w:name="z35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2027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Уйгурского районного маслихата от 8 января 2025 года № 8-35-177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Уйгурского районного маслихата от 8 января 2025 года № 8-35-177</w:t>
            </w:r>
          </w:p>
        </w:tc>
      </w:tr>
    </w:tbl>
    <w:bookmarkStart w:name="z36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2026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Уйгурского районного маслихата от 8 января 2025 года № 8-35-177</w:t>
            </w:r>
          </w:p>
        </w:tc>
      </w:tr>
    </w:tbl>
    <w:bookmarkStart w:name="z36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2027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Уйгурского районного маслихата от 8 января 2025 года № 8-35-177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Уйгурского районного маслихата от 8 января 2025 года № 8-35-177</w:t>
            </w:r>
          </w:p>
        </w:tc>
      </w:tr>
    </w:tbl>
    <w:bookmarkStart w:name="z37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2026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Уйгурского районного маслихата от 8 января 2025 года № 8-35-177</w:t>
            </w:r>
          </w:p>
        </w:tc>
      </w:tr>
    </w:tbl>
    <w:bookmarkStart w:name="z38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2027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Уйгурского районного маслихата от 8 января 2025 года № 8-35-177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2025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Уйгурского районного маслихата от 8 января 2025 года № 8-35-177</w:t>
            </w:r>
          </w:p>
        </w:tc>
      </w:tr>
    </w:tbl>
    <w:bookmarkStart w:name="z39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2026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Уйгурского районного маслихата от 8 января 2025 года № 8-35-177</w:t>
            </w:r>
          </w:p>
        </w:tc>
      </w:tr>
    </w:tbl>
    <w:bookmarkStart w:name="z39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2027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районноо значения, села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бюджетныхкредито,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получаеые местным исполнительным органо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Уйгурского районного маслихата от 8 января 2025 года № 8-35-177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2025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Уйгурского районного маслихата от 8 января 2025 года № 8-35-177</w:t>
            </w:r>
          </w:p>
        </w:tc>
      </w:tr>
    </w:tbl>
    <w:bookmarkStart w:name="z40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2026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Уйгурского районного маслихата от 8 января 2025 года № 8-35-177</w:t>
            </w:r>
          </w:p>
        </w:tc>
      </w:tr>
    </w:tbl>
    <w:bookmarkStart w:name="z41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2027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Уйгурского районного маслихата от 8 января 2025 года № 8-35-177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2025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Уйгурского районного маслихата от 8 января 2025 года № 8-35-177</w:t>
            </w:r>
          </w:p>
        </w:tc>
      </w:tr>
    </w:tbl>
    <w:bookmarkStart w:name="z42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2026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Уйгурского районного маслихата от 8 января 2025 года № 8-35-177</w:t>
            </w:r>
          </w:p>
        </w:tc>
      </w:tr>
    </w:tbl>
    <w:bookmarkStart w:name="z42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2027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Уйгурского районного маслихата от ____ января 2025 года № 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2025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Уйгурского районного маслихата от 8 января 2025 года № 8-35-177</w:t>
            </w:r>
          </w:p>
        </w:tc>
      </w:tr>
    </w:tbl>
    <w:bookmarkStart w:name="z43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2026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Уйгурского районного маслихата от 8 января 2025 года № 8-35-177</w:t>
            </w:r>
          </w:p>
        </w:tc>
      </w:tr>
    </w:tbl>
    <w:bookmarkStart w:name="z44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2027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Уйгурского районного маслихата от 8 января 2025 года № 8-35-177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2025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Уйгурского районного маслихата от 8 января 2025 года № 8-35-177</w:t>
            </w:r>
          </w:p>
        </w:tc>
      </w:tr>
    </w:tbl>
    <w:bookmarkStart w:name="z45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2026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Уйгурского районного маслихата от 8 января 2025 года № 8-35-177</w:t>
            </w:r>
          </w:p>
        </w:tc>
      </w:tr>
    </w:tbl>
    <w:bookmarkStart w:name="z456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2027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Уйгурского районного маслихата от 8 января 2025 года № 8-35-177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решениями Уйгурского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2025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Уйгурского районного маслихата от 8 января 2025 года № 8-35-177</w:t>
            </w:r>
          </w:p>
        </w:tc>
      </w:tr>
    </w:tbl>
    <w:bookmarkStart w:name="z46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2026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Уйгурского районного маслихата от 8 января 2025 года № 8-35-177</w:t>
            </w:r>
          </w:p>
        </w:tc>
      </w:tr>
    </w:tbl>
    <w:bookmarkStart w:name="z47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2027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