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5eba" w14:textId="2ec5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31 декабря 2024 года № 36-134 "О бюджетах города Талгар и сельских округов Талгарского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декабря 2025 года № 51-207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Талгар на 2025-2027 годы,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3 371 295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2 917 797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450 645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3 377 658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6 363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6 363 тысячи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6 363 тысячи тенге".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Алатауского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650 628 тысяч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610 441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187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40 000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652 288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1 660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1 660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1 660 тысяч тенге".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Белбулакского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713 890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703 340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10 550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714 429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539 тысяч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539 тысяч тенге".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Бесагашского сельского округа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1 275 010 тысяч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1 262 187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12 823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1 276 321 тысяча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1 311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1 311 тысяч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1 311 тысяч тенге".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Бескайнарского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205 392 тысячи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176 433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166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28 793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209 221 тысяча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3 829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3 829 тысяч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3 829 тысяч тенге".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521 193 тысячи тенге: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503 281 тысяча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89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17 823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521 955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762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762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762 тысячи тенге".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Кендалинского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593 736 тысяч тенге: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569 623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24 113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594 709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973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973 тысячи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973 тысячи тенге".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755 623 тысячи тенге: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527 450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188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227 985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757 590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1 967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1 967 тысяч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1 967 тысяч тенге".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Нуринского сельского округа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279 635 тысяч тенге: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137 903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141 732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280 970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1 335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1 335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1 335 тысяч тенге".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1 170 666 тысяч тенге: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1 136 762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1 146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32 758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1 171 344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678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678 тысяч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678 тысяч тенге".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Туздыбастауского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1 173 316 тысяч тенге: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1 152 204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21 112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1 173 503 тысячи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187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187 тысяч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187 тысяч тенге".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31 декабря 2024 года № 36-134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31 декабря 2024 года № 36-134</w:t>
            </w:r>
          </w:p>
        </w:tc>
      </w:tr>
    </w:tbl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31 декабря 2024 года № 36-134</w:t>
            </w:r>
          </w:p>
        </w:tc>
      </w:tr>
    </w:tbl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2025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31 декабря 2024 года № 36-134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2025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Талгарского районного маслихата от 31 декабря 2024 года № 36-134</w:t>
            </w:r>
          </w:p>
        </w:tc>
      </w:tr>
    </w:tbl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Талгарского районного маслихата от 31 декабря 2024 года № 36-134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2025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Талгарского районного маслихата от 31 декабря 2024 года № 36-134</w:t>
            </w:r>
          </w:p>
        </w:tc>
      </w:tr>
    </w:tbl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2025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Талгарского районного маслихата от 31 декабря 2024 года № 36-134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Талгарского районного маслихата от 31 декабря 2024 года № 36-134</w:t>
            </w:r>
          </w:p>
        </w:tc>
      </w:tr>
    </w:tbl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Талгарского районного маслихата от 31 декабря 2024 года № 36-134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2025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17 декабря 2025 года № 51-207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Талгарского районного маслихата от 31 декабря 2024 года № 36-134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2025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