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e7ccc5" w14:textId="de7ccc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Талгарского районного маслихатағ от 31 декабря 2024 года № 36-134 "О бюджетах города Талгар и сельских округов Талгарского района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Талгарского районного маслихата Алматинской области от 18 июня 2025 года № 43-174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>
      Талгарский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Талгарского районного маслихата "О бюджетах города Талгар и сельских округов Талгарского района на 2025-2027 годы" от 31 декабря 2024 года </w:t>
      </w:r>
      <w:r>
        <w:rPr>
          <w:rFonts w:ascii="Times New Roman"/>
          <w:b w:val="false"/>
          <w:i w:val="false"/>
          <w:color w:val="000000"/>
          <w:sz w:val="28"/>
        </w:rPr>
        <w:t>№ 36-134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следующие изменения: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пункты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бюджет города Талгар на 2025-2027 годы, согласно приложениям 1, 2 и 3 к настоящему решению соответственно, в том числе на 2025 год в следующих объемах: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1)доходы 3 084 258 тысяч тенге: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2 825 802 тысячи тенге;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трансфертов 258 456 тысяч тенге;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3 090 621 тысяча тенге;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6 363 тысяч тенге;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6 363 тысяч тенге: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6 363 тысяч тенге.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Утвердить бюджет Алатауского сельского округа на 2025-2027 годы, согласно приложениям 4, 5 и 6 к настоящему решению соответственно, в том числе на 2025 год в следующих объемах: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1)доходы 543 172 тысячи тенге: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503 172 тысячи тенге;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трансфертов 40 000 тысяч тенге;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544 832 тысяч тенге;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тенге: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тенге: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1 660 тысяч тенге;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1 660 тысяч тенге: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1 660 тысяч тенге.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Утвердить бюджет Белбулакского сельского округа на 2025-2027 годы, согласно приложениям 7, 8 и 9 к настоящему решению соответственно, в том числе на 2025 год в следующих объемах: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1)доходы 644 238 тысяч тенге: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633 688 тысяч тенге;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трансфертов 10 550 тысяч тенге;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644 777 тысяч тенге;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тенге: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тенге: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539 тысяч тенге;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539 тысяч тенге: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539 тысяч тенге.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Утвердить бюджет Бесагашского сельского округа на 2025-2027 годы, согласно приложениям 10, 11 и 12 к настоящему решению соответственно, в том числе на 2025 год в следующих объемах: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1)доходы 1 150 054 тысяч тенге: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1 137 231 тысяча тенге;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трансфертов 12 823 тысячи тенге;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1 151 365 тысяч тенге;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тенге: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тенге: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1 311 тысяч тенге;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1 311 тысяч тенге: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73"/>
    <w:bookmarkStart w:name="z8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1 311 тысяч тенге.</w:t>
      </w:r>
    </w:p>
    <w:bookmarkEnd w:id="74"/>
    <w:bookmarkStart w:name="z8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Утвердить бюджет Бескайнарского сельского округа на 2025-2027 годы, согласно приложениям 13, 14 и 15 к настоящему решению соответственно, в том числе на 2025 год в следующих объемах:</w:t>
      </w:r>
    </w:p>
    <w:bookmarkEnd w:id="75"/>
    <w:bookmarkStart w:name="z8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1)доходы 170 788 тысяч тенге:</w:t>
      </w:r>
    </w:p>
    <w:bookmarkEnd w:id="76"/>
    <w:bookmarkStart w:name="z8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141 995 тысяч тенге;</w:t>
      </w:r>
    </w:p>
    <w:bookmarkEnd w:id="77"/>
    <w:bookmarkStart w:name="z8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78"/>
    <w:bookmarkStart w:name="z8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79"/>
    <w:bookmarkStart w:name="z8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трансфертов 28 793 тысячи тенге;</w:t>
      </w:r>
    </w:p>
    <w:bookmarkEnd w:id="80"/>
    <w:bookmarkStart w:name="z8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174 617 тысяч тенге;</w:t>
      </w:r>
    </w:p>
    <w:bookmarkEnd w:id="81"/>
    <w:bookmarkStart w:name="z8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тенге:</w:t>
      </w:r>
    </w:p>
    <w:bookmarkEnd w:id="82"/>
    <w:bookmarkStart w:name="z9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83"/>
    <w:bookmarkStart w:name="z9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84"/>
    <w:bookmarkStart w:name="z9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тенге:</w:t>
      </w:r>
    </w:p>
    <w:bookmarkEnd w:id="85"/>
    <w:bookmarkStart w:name="z9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86"/>
    <w:bookmarkStart w:name="z9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87"/>
    <w:bookmarkStart w:name="z9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3 829 тысяч тенге;</w:t>
      </w:r>
    </w:p>
    <w:bookmarkEnd w:id="88"/>
    <w:bookmarkStart w:name="z9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3 829 тысяч тенге:</w:t>
      </w:r>
    </w:p>
    <w:bookmarkEnd w:id="89"/>
    <w:bookmarkStart w:name="z97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90"/>
    <w:bookmarkStart w:name="z98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91"/>
    <w:bookmarkStart w:name="z99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3 829 тысяч тенге.</w:t>
      </w:r>
    </w:p>
    <w:bookmarkEnd w:id="92"/>
    <w:bookmarkStart w:name="z100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Утвердить бюджет Гулдалинского сельского округа на 2025-2027 годы, согласно приложениям 16, 17 и 18 к настоящему решению соответственно, в том числе на 2025 год в следующих объемах:</w:t>
      </w:r>
    </w:p>
    <w:bookmarkEnd w:id="93"/>
    <w:bookmarkStart w:name="z101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1)доходы 450 657 тысяч тенге:</w:t>
      </w:r>
    </w:p>
    <w:bookmarkEnd w:id="94"/>
    <w:bookmarkStart w:name="z102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432 745 тысяч тенге;</w:t>
      </w:r>
    </w:p>
    <w:bookmarkEnd w:id="95"/>
    <w:bookmarkStart w:name="z103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89 тысяч тенге;</w:t>
      </w:r>
    </w:p>
    <w:bookmarkEnd w:id="96"/>
    <w:bookmarkStart w:name="z104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97"/>
    <w:bookmarkStart w:name="z105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трансфертов 17 823 тысячи тенге;</w:t>
      </w:r>
    </w:p>
    <w:bookmarkEnd w:id="98"/>
    <w:bookmarkStart w:name="z106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451 419 тысяч тенге;</w:t>
      </w:r>
    </w:p>
    <w:bookmarkEnd w:id="99"/>
    <w:bookmarkStart w:name="z107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тенге:</w:t>
      </w:r>
    </w:p>
    <w:bookmarkEnd w:id="100"/>
    <w:bookmarkStart w:name="z108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101"/>
    <w:bookmarkStart w:name="z109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102"/>
    <w:bookmarkStart w:name="z110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тенге:</w:t>
      </w:r>
    </w:p>
    <w:bookmarkEnd w:id="103"/>
    <w:bookmarkStart w:name="z111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104"/>
    <w:bookmarkStart w:name="z112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105"/>
    <w:bookmarkStart w:name="z113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762 тысячи тенге;</w:t>
      </w:r>
    </w:p>
    <w:bookmarkEnd w:id="106"/>
    <w:bookmarkStart w:name="z114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762 тысячи тенге:</w:t>
      </w:r>
    </w:p>
    <w:bookmarkEnd w:id="107"/>
    <w:bookmarkStart w:name="z115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108"/>
    <w:bookmarkStart w:name="z116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109"/>
    <w:bookmarkStart w:name="z117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762 тысячи тенге.</w:t>
      </w:r>
    </w:p>
    <w:bookmarkEnd w:id="110"/>
    <w:bookmarkStart w:name="z118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Утвердить бюджет Кендалинского сельского округа на 2025-2027 годы, согласно приложениям 19, 20 и 21 к настоящему решению соответственно, в том числе на 2025 год в следующих объемах:</w:t>
      </w:r>
    </w:p>
    <w:bookmarkEnd w:id="111"/>
    <w:bookmarkStart w:name="z119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1)доходы 496 812 тысяч тенге:</w:t>
      </w:r>
    </w:p>
    <w:bookmarkEnd w:id="112"/>
    <w:bookmarkStart w:name="z120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472 699 тысяч тенге;</w:t>
      </w:r>
    </w:p>
    <w:bookmarkEnd w:id="113"/>
    <w:bookmarkStart w:name="z121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114"/>
    <w:bookmarkStart w:name="z122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115"/>
    <w:bookmarkStart w:name="z123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трансфертов 24 113 тысяч тенге;</w:t>
      </w:r>
    </w:p>
    <w:bookmarkEnd w:id="116"/>
    <w:bookmarkStart w:name="z124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497 785 тысяч тенге;</w:t>
      </w:r>
    </w:p>
    <w:bookmarkEnd w:id="117"/>
    <w:bookmarkStart w:name="z125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тенге:</w:t>
      </w:r>
    </w:p>
    <w:bookmarkEnd w:id="118"/>
    <w:bookmarkStart w:name="z126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119"/>
    <w:bookmarkStart w:name="z127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120"/>
    <w:bookmarkStart w:name="z128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тенге:</w:t>
      </w:r>
    </w:p>
    <w:bookmarkEnd w:id="121"/>
    <w:bookmarkStart w:name="z129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122"/>
    <w:bookmarkStart w:name="z130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123"/>
    <w:bookmarkStart w:name="z131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973 тысячи тенге;</w:t>
      </w:r>
    </w:p>
    <w:bookmarkEnd w:id="124"/>
    <w:bookmarkStart w:name="z132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973 тысячи тенге:</w:t>
      </w:r>
    </w:p>
    <w:bookmarkEnd w:id="125"/>
    <w:bookmarkStart w:name="z133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126"/>
    <w:bookmarkStart w:name="z134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127"/>
    <w:bookmarkStart w:name="z135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973 тысячи тенге.</w:t>
      </w:r>
    </w:p>
    <w:bookmarkEnd w:id="128"/>
    <w:bookmarkStart w:name="z136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Утвердить бюджет Кайнарского сельского округа на 2025-2027 годы, согласно приложениям 22, 23 и 24 к настоящему решению соответственно, в том числе на 2025 год в следующих объемах:</w:t>
      </w:r>
    </w:p>
    <w:bookmarkEnd w:id="129"/>
    <w:bookmarkStart w:name="z137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1)доходы 725 301 тысяча тенге:</w:t>
      </w:r>
    </w:p>
    <w:bookmarkEnd w:id="130"/>
    <w:bookmarkStart w:name="z138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488 391 тысяч тенге;</w:t>
      </w:r>
    </w:p>
    <w:bookmarkEnd w:id="131"/>
    <w:bookmarkStart w:name="z139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132"/>
    <w:bookmarkStart w:name="z140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133"/>
    <w:bookmarkStart w:name="z141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трансфертов 236 910 тысяч тенге;</w:t>
      </w:r>
    </w:p>
    <w:bookmarkEnd w:id="134"/>
    <w:bookmarkStart w:name="z142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727 268 тысяч тенге;</w:t>
      </w:r>
    </w:p>
    <w:bookmarkEnd w:id="135"/>
    <w:bookmarkStart w:name="z143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тенге:</w:t>
      </w:r>
    </w:p>
    <w:bookmarkEnd w:id="136"/>
    <w:bookmarkStart w:name="z144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137"/>
    <w:bookmarkStart w:name="z145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138"/>
    <w:bookmarkStart w:name="z146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тенге:</w:t>
      </w:r>
    </w:p>
    <w:bookmarkEnd w:id="139"/>
    <w:bookmarkStart w:name="z147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140"/>
    <w:bookmarkStart w:name="z148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141"/>
    <w:bookmarkStart w:name="z149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1 967 тысяч тенге;</w:t>
      </w:r>
    </w:p>
    <w:bookmarkEnd w:id="142"/>
    <w:bookmarkStart w:name="z150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1 967 тысяч тенге:</w:t>
      </w:r>
    </w:p>
    <w:bookmarkEnd w:id="143"/>
    <w:bookmarkStart w:name="z151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144"/>
    <w:bookmarkStart w:name="z152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145"/>
    <w:bookmarkStart w:name="z153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1 967 тысяч тенге.</w:t>
      </w:r>
    </w:p>
    <w:bookmarkEnd w:id="146"/>
    <w:bookmarkStart w:name="z154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Утвердить бюджет Нуринского сельского округа на 2025-2027 годы, согласно приложениям 25, 26 и 27 к настоящему решению соответственно, в том числе на 2025 год в следующих объемах:</w:t>
      </w:r>
    </w:p>
    <w:bookmarkEnd w:id="147"/>
    <w:bookmarkStart w:name="z155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1)доходы 282 145 тысяч тенге:</w:t>
      </w:r>
    </w:p>
    <w:bookmarkEnd w:id="148"/>
    <w:bookmarkStart w:name="z156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140 413 тысяч тенге;</w:t>
      </w:r>
    </w:p>
    <w:bookmarkEnd w:id="149"/>
    <w:bookmarkStart w:name="z157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150"/>
    <w:bookmarkStart w:name="z158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151"/>
    <w:bookmarkStart w:name="z159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трансфертов 141 732 тысячи тенге;</w:t>
      </w:r>
    </w:p>
    <w:bookmarkEnd w:id="152"/>
    <w:bookmarkStart w:name="z160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283 480 тысяч тенге;</w:t>
      </w:r>
    </w:p>
    <w:bookmarkEnd w:id="153"/>
    <w:bookmarkStart w:name="z161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тенге:</w:t>
      </w:r>
    </w:p>
    <w:bookmarkEnd w:id="154"/>
    <w:bookmarkStart w:name="z162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тысяч тенге;</w:t>
      </w:r>
    </w:p>
    <w:bookmarkEnd w:id="155"/>
    <w:bookmarkStart w:name="z163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156"/>
    <w:bookmarkStart w:name="z164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тенге:</w:t>
      </w:r>
    </w:p>
    <w:bookmarkEnd w:id="157"/>
    <w:bookmarkStart w:name="z165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158"/>
    <w:bookmarkStart w:name="z166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159"/>
    <w:bookmarkStart w:name="z167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1 335 тысяч тенге;</w:t>
      </w:r>
    </w:p>
    <w:bookmarkEnd w:id="160"/>
    <w:bookmarkStart w:name="z168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1 335 тысяч тенге:</w:t>
      </w:r>
    </w:p>
    <w:bookmarkEnd w:id="161"/>
    <w:bookmarkStart w:name="z169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162"/>
    <w:bookmarkStart w:name="z170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163"/>
    <w:bookmarkStart w:name="z171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1 335 тысяч тенге.</w:t>
      </w:r>
    </w:p>
    <w:bookmarkEnd w:id="164"/>
    <w:bookmarkStart w:name="z172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Утвердить бюджет Панфиловского сельского округа на 2025-2027 годы, согласно приложениям 28, 29 и 30 к настоящему решению соответственно, в том числе на 2025 год в следующих объемах:</w:t>
      </w:r>
    </w:p>
    <w:bookmarkEnd w:id="165"/>
    <w:bookmarkStart w:name="z173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1)доходы 1 146 242 тысячи тенге:</w:t>
      </w:r>
    </w:p>
    <w:bookmarkEnd w:id="166"/>
    <w:bookmarkStart w:name="z174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1 112 975 тысяч тенге;</w:t>
      </w:r>
    </w:p>
    <w:bookmarkEnd w:id="167"/>
    <w:bookmarkStart w:name="z175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509 тысяч тенге;</w:t>
      </w:r>
    </w:p>
    <w:bookmarkEnd w:id="168"/>
    <w:bookmarkStart w:name="z176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169"/>
    <w:bookmarkStart w:name="z177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трансфертов 32 758 тысяч тенге;</w:t>
      </w:r>
    </w:p>
    <w:bookmarkEnd w:id="170"/>
    <w:bookmarkStart w:name="z178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1 146 920 тысяч тенге;</w:t>
      </w:r>
    </w:p>
    <w:bookmarkEnd w:id="171"/>
    <w:bookmarkStart w:name="z179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тенге:</w:t>
      </w:r>
    </w:p>
    <w:bookmarkEnd w:id="172"/>
    <w:bookmarkStart w:name="z180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173"/>
    <w:bookmarkStart w:name="z181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174"/>
    <w:bookmarkStart w:name="z182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тенге:</w:t>
      </w:r>
    </w:p>
    <w:bookmarkEnd w:id="175"/>
    <w:bookmarkStart w:name="z183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176"/>
    <w:bookmarkStart w:name="z184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177"/>
    <w:bookmarkStart w:name="z185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678 тысяч тенге;</w:t>
      </w:r>
    </w:p>
    <w:bookmarkEnd w:id="178"/>
    <w:bookmarkStart w:name="z186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678 тысяч тенге:</w:t>
      </w:r>
    </w:p>
    <w:bookmarkEnd w:id="179"/>
    <w:bookmarkStart w:name="z187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180"/>
    <w:bookmarkStart w:name="z188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181"/>
    <w:bookmarkStart w:name="z189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678 тысяч тенге.</w:t>
      </w:r>
    </w:p>
    <w:bookmarkEnd w:id="182"/>
    <w:bookmarkStart w:name="z190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Утвердить бюджет Туздыбастауского сельского округа на 2025-2027 годы, согласно приложениям 31, 32 и 33 к настоящему решению соответственно, в том числе на 2025 год в следующих объемах:</w:t>
      </w:r>
    </w:p>
    <w:bookmarkEnd w:id="183"/>
    <w:bookmarkStart w:name="z191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1)доходы 990 341 тысяч тенге:</w:t>
      </w:r>
    </w:p>
    <w:bookmarkEnd w:id="184"/>
    <w:bookmarkStart w:name="z192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969 229 тысяч тенге;</w:t>
      </w:r>
    </w:p>
    <w:bookmarkEnd w:id="185"/>
    <w:bookmarkStart w:name="z193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186"/>
    <w:bookmarkStart w:name="z194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187"/>
    <w:bookmarkStart w:name="z195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трансфертов 21 112 тысяч тенге;</w:t>
      </w:r>
    </w:p>
    <w:bookmarkEnd w:id="188"/>
    <w:bookmarkStart w:name="z196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990 528 тысяч тенге;</w:t>
      </w:r>
    </w:p>
    <w:bookmarkEnd w:id="189"/>
    <w:bookmarkStart w:name="z197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тенге:</w:t>
      </w:r>
    </w:p>
    <w:bookmarkEnd w:id="190"/>
    <w:bookmarkStart w:name="z198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191"/>
    <w:bookmarkStart w:name="z199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192"/>
    <w:bookmarkStart w:name="z200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тенге:</w:t>
      </w:r>
    </w:p>
    <w:bookmarkEnd w:id="193"/>
    <w:bookmarkStart w:name="z201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194"/>
    <w:bookmarkStart w:name="z202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195"/>
    <w:bookmarkStart w:name="z203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187 тысяч тенге;</w:t>
      </w:r>
    </w:p>
    <w:bookmarkEnd w:id="196"/>
    <w:bookmarkStart w:name="z204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187 тысяч тенге:</w:t>
      </w:r>
    </w:p>
    <w:bookmarkEnd w:id="197"/>
    <w:bookmarkStart w:name="z205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198"/>
    <w:bookmarkStart w:name="z206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199"/>
    <w:bookmarkStart w:name="z207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187 тысяч тенге.</w:t>
      </w:r>
    </w:p>
    <w:bookmarkEnd w:id="200"/>
    <w:bookmarkStart w:name="z208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Приложения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01"/>
    <w:bookmarkStart w:name="z209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2025 года.</w:t>
      </w:r>
    </w:p>
    <w:bookmarkEnd w:id="20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Талгарского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М.Алибеков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Талгарского районного маслихата от 18 июня 2025 года № 43-174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Талгарского районного маслихата от 31 декабря 2024 года № 36-134</w:t>
            </w:r>
          </w:p>
        </w:tc>
      </w:tr>
    </w:tbl>
    <w:bookmarkStart w:name="z213" w:id="2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Талгар на 2025 год</w:t>
      </w:r>
    </w:p>
    <w:bookmarkEnd w:id="20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3 084 258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2 825 802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2 194 758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2 194 758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627 558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600 433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3 090 621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134 279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134 279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134 279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64 279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571 478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571 478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571 478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359 096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107 626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107 626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107 626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107 626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2 277 238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2 277 238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2 277 238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2 277 238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-6 363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(использования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Талгарского районного маслихата от 18 июня 2025 года № 43-174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 Талгарского районного маслихата от 31 декабря 2024 года № 36-134</w:t>
            </w:r>
          </w:p>
        </w:tc>
      </w:tr>
    </w:tbl>
    <w:bookmarkStart w:name="z216" w:id="2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Алатауского сельского округа на 2025 год</w:t>
      </w:r>
    </w:p>
    <w:bookmarkEnd w:id="20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543 172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503 172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379 631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379 631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123 042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Единный земельный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544 832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79 321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79 321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79 321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71 321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134 795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134 795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134 795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53 895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297 320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297 132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(использования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Талгарского районного маслихата от 18 июня 2025 года № 43-174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 Талгарского районного маслихата от 31 декабря 2024 года № 36-134</w:t>
            </w:r>
          </w:p>
        </w:tc>
      </w:tr>
    </w:tbl>
    <w:bookmarkStart w:name="z219" w:id="2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Белбулакского сельского округа на 2025 год</w:t>
      </w:r>
    </w:p>
    <w:bookmarkEnd w:id="20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644 238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633 688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462 295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462 295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159 372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использования природных и других ресурсов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644 777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75 474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75 474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75 474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67 474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413 855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413 855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413 855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413 854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(использования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 Талгарского районного маслихата от 18 июня 2025 года № 43-174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 Талгарского районного маслихата от 31 декабря 2024 года № 36-134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Бесагашского сельского округа на 2025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1 150 054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1 137 231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884 411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884 411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245 429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1 151 365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89 228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89 228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89 228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89 228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70 703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70 703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70 703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957 182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957 182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957 182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915 299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-1 311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(использования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 Талгарского районного маслихата от 18 июня 2025 года № 43-174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решению Талгарского районного маслихата от 31 декабря 2024 года № 36-134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Бескайнарского сельского округа на 2025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141 995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113 014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113 014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174 617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75 493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75 493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75 493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-3 829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(использования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 Талгарского районного маслихата от 18 июня 2025 года № 43-174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 к решению Талгарского районного маслихата от 31 декабря 2024 года № 36-134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Гулдалинского сельского округа на 2025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450 657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432 745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306 672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306 672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125 754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119 177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451 419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72 445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72 445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72 445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72 445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102 796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102 796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102 796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63 781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(использования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 Талгарского районного маслихата от 18 июня 2025 года № 43-174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 к решению Талгарского районного маслихата от 31 декабря 2024 года № 36-134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Кендалинского сельского округа на 2025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496 812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472 699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316 636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316 636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123 792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118 668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497 785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62 790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51 755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280 318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280 318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280 318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280 317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(использования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решению Талгарского районного маслихата от 18 июня 2025 года № 43-174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 к решению Талгарского районного маслихата от 31 декабря 2024 года № 36-134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Кайнарского сельского округа на 2025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725301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488391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140701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127936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385745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385745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385745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234932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132963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24448 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24448 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-1967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(использования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решению Талгарского районного маслихата от 18 июня 2025 года № 43-174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25 к решению Талгарского районного маслихата от 31 декабря 2024 года № 36-134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Нуринского сельского округа на 2025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282145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140413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157604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157604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157604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118169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(использования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 Талгарского районного маслихата от 18 июня 2025 года № 43-174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28 к решению Талгарского районного маслихата от 31 декабря 2024 года № 36-134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Панфиловского сельского округа на 2025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1 146 242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1 112 975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866 939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866 939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245 001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226 026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1 146 920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94 283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121 459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121 459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121 459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65 974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861 815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861 815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861 815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829 620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(использования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 к решению Талгарского районного маслихата от 18 июня 2025 года № 43-174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31 к решению Талгарского районного маслихата от 31 декабря 2024 года № 36-134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Туздыбастауского сельского округа на 2025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990 341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969 229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720 521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720 521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248 257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232 353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990 528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65 968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65 968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65 968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65 968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681 455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681 455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681 455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619 672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(использования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