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c1c0" w14:textId="e1ac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Райымбекского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30 декабря 2025 года № 51-272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13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61 418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25 311 тысяча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36 107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61 651 тысяча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233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233 тысячи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233 тысячи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Кайнарского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78 487 тысяч тенге, в том числе: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24 842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53 645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80 509 тысяч тенге;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2 022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2 022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2 022 тысячи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в редакции решения Райымбекского районного маслихата Алматинской области от 16.04.2026 № 57-299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Какпакского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60 161 тысяча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24 000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36 161 тысяча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61 374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1 213 тысячи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1 213 тысячи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1 213 тысячи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Карасазского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60 768 тысяч тенге, в том числе: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25 000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35 768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64 442 тысячи тенге;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3 674 тысячи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3 674 тысячи тенге, в том числе: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3 674 тысячи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4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Нарынкольского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271 940 тысяч тенге, в том числе: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68 802 тысячи тенге;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203 138 тысяч тенге;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281 049 тысяч тенге;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9 109 тысяч тенге;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9 109 тысяч тенге, в том числе: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9 109 тысяч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5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Сарыжазского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69 700 тысяч тенге, в том числе: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29 645 тысяч тенге;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40 055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69 963 тысячи тенге; 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263 тысячи тенге;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263 тысячи тенге, в том числе: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263 тысячи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6 в редакции решения Райымбекского районного маслихата Алматинской области от 16.04.2026 № 57-299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Сумбинского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69 851 тысяча тенге, в том числе: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38 000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31 851 тысяча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74 145 тысяча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4 294 тысячи тенге;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4 294 тысячи тенге, в том числе: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4 294 тысячи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7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Текесского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61 328 тысяч тенге, в том числе: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28 108 тысяч тенге;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33 220 тысяч тенге;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61 549 тысяч тенге; 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221 тысяча тенге;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221 тысяча тенге, в том числе: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221 тысяча тенге.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решения Райымбекского районного маслихата Алматинской области от 16.04.2026 № 57-299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Тегистикского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51 285 тысяч тенге, в том числе: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10 170 тысяч тенге;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41 115 тысяч тенге;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53 863 тысячи тенге;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2 578 тысяч тенге;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2 578 тысяч тенге, в том числе: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2 578 тысяч тенге.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9 в редакции решения Райымбекского районного маслихата Алматинской области от 16.04.2026 № 57-299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Узак батырского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48 973 тысячи тенге, в том числе: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20 000 тысяч тенге;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28 973 тысячи тенге;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50 484 тысячи тенге;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1 511 тысячa тенге;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1 511 тысячa тенге, в том числе: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1 511 тысячa тенге.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10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Шалкодинского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54 920 тысяч тенге, в том числе: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24 645 тысяч тенге;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30 275 тысяч тенге;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59 917 тысяч тенге;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4 997 тысяч тенге;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4 997 тысяч тенге, в том числе: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4 997 тысяч тенге.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11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Райымбекского районного маслихата "По местному самоуправлению, бюджету, развитию малого и среднего предпринимательства, туризму, инновационному развитию, промышленности, строительству, транспорту, связи, энергетике, жилищно-коммунальному хозяйству, сельскому хозяйству и регулированию земельных отношений, охране окружающей среды, эффективному использованию природных ресурсов".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2026 года.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2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202"/>
    <w:bookmarkStart w:name="z2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Жамбылского сельского округа на 2026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14 239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30 декабря 2025 года № 51-272</w:t>
            </w:r>
          </w:p>
        </w:tc>
      </w:tr>
    </w:tbl>
    <w:bookmarkStart w:name="z23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Райымбекского районного маслихата от 30 декабря 2025 года № 51-272</w:t>
            </w:r>
          </w:p>
        </w:tc>
      </w:tr>
    </w:tbl>
    <w:bookmarkStart w:name="z25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2028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11 989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4 в редакции решения Райымбекского районного маслихата Алматинской области от 16.04.2026 № 57-299 (вводится в действие с 01.01.2026).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Кайнарского сельского округа на 2026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Райымбекского районного маслихата от 30 декабря 2025 года № 51-272</w:t>
            </w:r>
          </w:p>
        </w:tc>
      </w:tr>
    </w:tbl>
    <w:bookmarkStart w:name="z27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2027 год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11 436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Райымбекского районного маслихата от 30 декабря 2025 года № 51-272</w:t>
            </w:r>
          </w:p>
        </w:tc>
      </w:tr>
    </w:tbl>
    <w:bookmarkStart w:name="z28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2028 год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11 436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3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7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240"/>
    <w:bookmarkStart w:name="z3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Какпакского сельского округа на 2026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Райымбекского районного маслихата от 30 декабря 2025 года № 51-272</w:t>
            </w:r>
          </w:p>
        </w:tc>
      </w:tr>
    </w:tbl>
    <w:bookmarkStart w:name="z31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Райымбекского районного маслихата от 30 декабря 2025 года № 51-272</w:t>
            </w:r>
          </w:p>
        </w:tc>
      </w:tr>
    </w:tbl>
    <w:bookmarkStart w:name="z32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2028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2026-2028 годы"</w:t>
            </w:r>
          </w:p>
        </w:tc>
      </w:tr>
    </w:tbl>
    <w:bookmarkStart w:name="z34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259"/>
    <w:bookmarkStart w:name="z34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Карасазского сельского округа на 2026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Райымбекского районного маслихата от 30 декабря 2025 года № 51-272</w:t>
            </w:r>
          </w:p>
        </w:tc>
      </w:tr>
    </w:tbl>
    <w:bookmarkStart w:name="z35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2027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Райымбекского районного маслихата от 30 декабря 2025 года № 51-272</w:t>
            </w:r>
          </w:p>
        </w:tc>
      </w:tr>
    </w:tbl>
    <w:bookmarkStart w:name="z36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2028 год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3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13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278"/>
    <w:bookmarkStart w:name="z3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Нарынкольского сельского округа на 2026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Райымбекского районного маслихата от 30 декабря 2025 года № 51-272</w:t>
            </w:r>
          </w:p>
        </w:tc>
      </w:tr>
    </w:tbl>
    <w:bookmarkStart w:name="z39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2027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Райымбекского районного маслихата от 30 декабря 2025 года № 51-272</w:t>
            </w:r>
          </w:p>
        </w:tc>
      </w:tr>
    </w:tbl>
    <w:bookmarkStart w:name="z40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2028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2026-2028 годы"</w:t>
            </w:r>
          </w:p>
        </w:tc>
      </w:tr>
    </w:tbl>
    <w:bookmarkStart w:name="z42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16 в редакции решения Райымбекского районного маслихата Алматинской области от 16.04.2026 № 57-299 (вводится в действие с 01.01.2026).</w:t>
      </w:r>
    </w:p>
    <w:bookmarkEnd w:id="297"/>
    <w:bookmarkStart w:name="z42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Сарыжазского сельского округа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Райымбекского районного маслихата от 30 декабря 2025 года № 51-272</w:t>
            </w:r>
          </w:p>
        </w:tc>
      </w:tr>
    </w:tbl>
    <w:bookmarkStart w:name="z43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2027 год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Райымбекского районного маслихата от 30 декабря 2025 года № 51-272</w:t>
            </w:r>
          </w:p>
        </w:tc>
      </w:tr>
    </w:tbl>
    <w:bookmarkStart w:name="z44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2028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2026-2028 годы"</w:t>
            </w:r>
          </w:p>
        </w:tc>
      </w:tr>
    </w:tbl>
    <w:bookmarkStart w:name="z46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19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316"/>
    <w:bookmarkStart w:name="z46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Сумбинского сельского округа на 2026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Райымбекского районного маслихата от 30 декабря 2025 года № 51-272</w:t>
            </w:r>
          </w:p>
        </w:tc>
      </w:tr>
    </w:tbl>
    <w:bookmarkStart w:name="z473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2027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Райымбекского районного маслихата от 30 декабря 2025 года № 51-272</w:t>
            </w:r>
          </w:p>
        </w:tc>
      </w:tr>
    </w:tbl>
    <w:bookmarkStart w:name="z48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2028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Приложение 22 к решению </w:t>
            </w:r>
          </w:p>
        </w:tc>
      </w:tr>
    </w:tbl>
    <w:bookmarkStart w:name="z50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22 в редакции решения Райымбекского районного маслихата Алматинской области от 16.04.2026 № 57-299 (вводится в действие с 01.01.2026).</w:t>
      </w:r>
    </w:p>
    <w:bookmarkEnd w:id="335"/>
    <w:bookmarkStart w:name="z50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Текесского сельского округа на 2026 год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Райымбекского районного маслихата от 30 декабря 2025 года № 51-272</w:t>
            </w:r>
          </w:p>
        </w:tc>
      </w:tr>
    </w:tbl>
    <w:bookmarkStart w:name="z512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2027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Райымбекского районного маслихата от 30 декабря 2025 года № 51-272</w:t>
            </w:r>
          </w:p>
        </w:tc>
      </w:tr>
    </w:tbl>
    <w:bookmarkStart w:name="z52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2028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53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25 в редакции решения Райымбекского районного маслихата Алматинской области от 16.04.2026 № 57-299 (вводится в действие с 01.01.2026).</w:t>
      </w:r>
    </w:p>
    <w:bookmarkEnd w:id="354"/>
    <w:bookmarkStart w:name="z54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Тегистикского сельского округа на 2026 год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Райымбекского районного маслихата от 30 декабря 2025 года № 51-272</w:t>
            </w:r>
          </w:p>
        </w:tc>
      </w:tr>
    </w:tbl>
    <w:bookmarkStart w:name="z55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2027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Райымбекского районного маслихата от 30 декабря 2025 года № 51-272</w:t>
            </w:r>
          </w:p>
        </w:tc>
      </w:tr>
    </w:tbl>
    <w:bookmarkStart w:name="z562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2028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5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28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373"/>
    <w:bookmarkStart w:name="z5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Узак батырского сельского округа на 2026 год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Райымбекского районного маслихата от 30 декабря 2025 года № 51-272</w:t>
            </w:r>
          </w:p>
        </w:tc>
      </w:tr>
    </w:tbl>
    <w:bookmarkStart w:name="z590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2027 год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Райымбекского районного маслихата от 30 декабря 2025 года № 51-272</w:t>
            </w:r>
          </w:p>
        </w:tc>
      </w:tr>
    </w:tbl>
    <w:bookmarkStart w:name="z60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2028 год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51-271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бюджетах сельских округов Райымбекского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2026-2028 годы" </w:t>
            </w:r>
          </w:p>
        </w:tc>
      </w:tr>
    </w:tbl>
    <w:bookmarkStart w:name="z61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31 в редакции решений Райымбекского районного маслихата Алматинской области от 16.04.2026 № 57-299 (вводится в действие с 01.01.2026); от 20.05.2026 № 58-307 (вводится в действие с 01.01.2026).</w:t>
      </w:r>
    </w:p>
    <w:bookmarkEnd w:id="392"/>
    <w:bookmarkStart w:name="z61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Шалкодинского сельского округа на 2026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Райымбекского районного маслихата от 30 декабря 2025 года № 51-272</w:t>
            </w:r>
          </w:p>
        </w:tc>
      </w:tr>
    </w:tbl>
    <w:bookmarkStart w:name="z629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2027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Райымбекского районного маслихата от 30 декабря 2025 года № 51-272</w:t>
            </w:r>
          </w:p>
        </w:tc>
      </w:tr>
    </w:tbl>
    <w:bookmarkStart w:name="z64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2028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