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8dd7d" w14:textId="6e8dd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Райымбекского районного маслихата от 8 января 2025 года № 37-200 "О бюджетах сельских округов Райымбекского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Райымбекского районного маслихата Алматинской области от 17 декабря 2025 года № 49-263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Райымбекский районный маслихат РЕШИЛ: 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Райымбекского районного маслихата "О бюджетах сельских округов Райымбекского района на 2025-2027 годы" от 8 января 2025 года </w:t>
      </w:r>
      <w:r>
        <w:rPr>
          <w:rFonts w:ascii="Times New Roman"/>
          <w:b w:val="false"/>
          <w:i w:val="false"/>
          <w:color w:val="000000"/>
          <w:sz w:val="28"/>
        </w:rPr>
        <w:t>№ 37-200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 в Реестре государственной регистрации нормативных правовых актов № 206 474) следующие изменения: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пункты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 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Утвердить бюджет Жамбылского сельского округа на 2025-2027 годы согласно приложениям 1, 2, 3 к настоящему решению соответственно, в том числе на 2025 год в следующих объемах: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60 384 тысяч тенге, в том числе: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20 441 тысячa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39 943 тысячи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60 998 тысяч тенге; 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тенге, в том числе: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614 тысяч тенге;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614 тысяч тенге, в том числе: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614 тысяч тенге.";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Утвердить бюджет Кайнарского сельского округа на 2025-2027 годы согласно приложениям 4, 5, 6 к настоящему решению соответственно, в том числе на 2025 год в следующих объемах: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64 408 тысяч тенге, в том числе: 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18 387 тысяч тенге;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46 021 тысяч тенге;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65 155 тысяча тенге; 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тенге, в том числе: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747 тысяч тенге;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747 тысяч тенге, в том числе: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747 тысяч тенге.";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Утвердить бюджет Какпакского сельского округа на 2025-2027 годы согласно приложениям 7, 8, 9 к настоящему решению соответственно, в том числе на 2025 год в следующих объемах: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290 140 тысяч тенге, в том числе: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17 822 тысячи тенге;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272 318 тысяч тенге;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290 679 тысяч тенге; 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тенге, в том числе: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539 тысяч тенге;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539 тысяч тенге, в том числе: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539 тысяч тенге.";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Утвердить бюджет Карасазского сельского округа на 2025-2027 годы согласно приложениям 10, 11, 12 к настоящему решению соответственно, в том числе на 2025 год в следующих объемах: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56 130 тысяч тенге, в том числе: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17 897 тысяч тенге;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38 233 тысячи тенге;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57 545 тысяч тенге; 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тенге, в том числе: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1 415 тысяч тенге;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1 415 тысяч тенге, в том числе: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1 415 тысяч тенге.";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Утвердить бюджет Нарынкольского сельского округа на 2025-2027 годы согласно приложениям 13, 14, 15 к настоящему решению соответственно, в том числе на 2025 год в следующих объемах: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189 660 тысяч тенге, в том числе: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57 790 тысяч тенге;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457 тысяч тенге;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441 тысячa тенге;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130 972 тысячи тенге;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192 312 тысячи тенге; 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тенге, в том числе: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2 652 тысячи тенге;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2 652 тысячи тенге, в том числе: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91"/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2 652 тысячи тенге.";</w:t>
      </w:r>
    </w:p>
    <w:bookmarkEnd w:id="92"/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Утвердить бюджет Сарыжазского сельского округа на 2025-2027 годы согласно приложениям 16, 17, 18 к настоящему решению соответственно, в том числе на 2025 год в следующих объемах:</w:t>
      </w:r>
    </w:p>
    <w:bookmarkEnd w:id="93"/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74 865 тысяч тенге, в том числе:</w:t>
      </w:r>
    </w:p>
    <w:bookmarkEnd w:id="94"/>
    <w:bookmarkStart w:name="z10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25 811 тысячa тенге;</w:t>
      </w:r>
    </w:p>
    <w:bookmarkEnd w:id="95"/>
    <w:bookmarkStart w:name="z1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96"/>
    <w:bookmarkStart w:name="z10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97"/>
    <w:bookmarkStart w:name="z10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49 054 тысячи тенге;</w:t>
      </w:r>
    </w:p>
    <w:bookmarkEnd w:id="98"/>
    <w:bookmarkStart w:name="z10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74 946 тысяч тенге; </w:t>
      </w:r>
    </w:p>
    <w:bookmarkEnd w:id="99"/>
    <w:bookmarkStart w:name="z10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100"/>
    <w:bookmarkStart w:name="z10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01"/>
    <w:bookmarkStart w:name="z10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02"/>
    <w:bookmarkStart w:name="z11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тенге, в том числе:</w:t>
      </w:r>
    </w:p>
    <w:bookmarkEnd w:id="103"/>
    <w:bookmarkStart w:name="z11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104"/>
    <w:bookmarkStart w:name="z11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105"/>
    <w:bookmarkStart w:name="z11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81 тысяча тенге;</w:t>
      </w:r>
    </w:p>
    <w:bookmarkEnd w:id="106"/>
    <w:bookmarkStart w:name="z11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81 тысяча тенге, в том числе:</w:t>
      </w:r>
    </w:p>
    <w:bookmarkEnd w:id="107"/>
    <w:bookmarkStart w:name="z11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108"/>
    <w:bookmarkStart w:name="z11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109"/>
    <w:bookmarkStart w:name="z11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81 тысяча тенге.";</w:t>
      </w:r>
    </w:p>
    <w:bookmarkEnd w:id="110"/>
    <w:bookmarkStart w:name="z11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Утвердить бюджет Сумбинского сельского округа на 2025-2027 годы согласно приложениям 19, 20, 21 к настоящему решению соответственно, в том числе на 2025 год в следующих объемах:</w:t>
      </w:r>
    </w:p>
    <w:bookmarkEnd w:id="111"/>
    <w:bookmarkStart w:name="z11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59 023 тысячи тенге, в том числе:</w:t>
      </w:r>
    </w:p>
    <w:bookmarkEnd w:id="112"/>
    <w:bookmarkStart w:name="z12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27 499 тысяч тенге;</w:t>
      </w:r>
    </w:p>
    <w:bookmarkEnd w:id="113"/>
    <w:bookmarkStart w:name="z12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114"/>
    <w:bookmarkStart w:name="z12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215 тысяч тенге;</w:t>
      </w:r>
    </w:p>
    <w:bookmarkEnd w:id="115"/>
    <w:bookmarkStart w:name="z12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31 309 тысяч тенге;</w:t>
      </w:r>
    </w:p>
    <w:bookmarkEnd w:id="116"/>
    <w:bookmarkStart w:name="z12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63 149 тысяч тенге; </w:t>
      </w:r>
    </w:p>
    <w:bookmarkEnd w:id="117"/>
    <w:bookmarkStart w:name="z12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118"/>
    <w:bookmarkStart w:name="z12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19"/>
    <w:bookmarkStart w:name="z12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20"/>
    <w:bookmarkStart w:name="z12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тенге, в том числе:</w:t>
      </w:r>
    </w:p>
    <w:bookmarkEnd w:id="121"/>
    <w:bookmarkStart w:name="z12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122"/>
    <w:bookmarkStart w:name="z13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123"/>
    <w:bookmarkStart w:name="z13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4 126 тысяч тенге;</w:t>
      </w:r>
    </w:p>
    <w:bookmarkEnd w:id="124"/>
    <w:bookmarkStart w:name="z13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4 126 тысяч тенге, в том числе:</w:t>
      </w:r>
    </w:p>
    <w:bookmarkEnd w:id="125"/>
    <w:bookmarkStart w:name="z133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126"/>
    <w:bookmarkStart w:name="z134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127"/>
    <w:bookmarkStart w:name="z135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4 126 тысяч тенге.";</w:t>
      </w:r>
    </w:p>
    <w:bookmarkEnd w:id="128"/>
    <w:bookmarkStart w:name="z136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Утвердить бюджет Текесского сельского округа на 2025-2027 годы согласно приложениям 22, 23, 24 к настоящему решению соответственно, в том числе на 2025 год в следующих объемах:</w:t>
      </w:r>
    </w:p>
    <w:bookmarkEnd w:id="129"/>
    <w:bookmarkStart w:name="z137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59 851 тысячa тенге, в том числе:</w:t>
      </w:r>
    </w:p>
    <w:bookmarkEnd w:id="130"/>
    <w:bookmarkStart w:name="z138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23 822 тысячи тенге;</w:t>
      </w:r>
    </w:p>
    <w:bookmarkEnd w:id="131"/>
    <w:bookmarkStart w:name="z139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132"/>
    <w:bookmarkStart w:name="z140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133"/>
    <w:bookmarkStart w:name="z141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36 029 тысяч тенге;</w:t>
      </w:r>
    </w:p>
    <w:bookmarkEnd w:id="134"/>
    <w:bookmarkStart w:name="z142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62 248 тысяч тенге; </w:t>
      </w:r>
    </w:p>
    <w:bookmarkEnd w:id="135"/>
    <w:bookmarkStart w:name="z143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136"/>
    <w:bookmarkStart w:name="z144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37"/>
    <w:bookmarkStart w:name="z145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38"/>
    <w:bookmarkStart w:name="z146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тенге, в том числе:</w:t>
      </w:r>
    </w:p>
    <w:bookmarkEnd w:id="139"/>
    <w:bookmarkStart w:name="z147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140"/>
    <w:bookmarkStart w:name="z148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141"/>
    <w:bookmarkStart w:name="z149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2 397 тысяч тенге;</w:t>
      </w:r>
    </w:p>
    <w:bookmarkEnd w:id="142"/>
    <w:bookmarkStart w:name="z150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2 397 тысяч тенге, в том числе:</w:t>
      </w:r>
    </w:p>
    <w:bookmarkEnd w:id="143"/>
    <w:bookmarkStart w:name="z151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144"/>
    <w:bookmarkStart w:name="z152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145"/>
    <w:bookmarkStart w:name="z153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2 397 тысяч тенге.";</w:t>
      </w:r>
    </w:p>
    <w:bookmarkEnd w:id="146"/>
    <w:bookmarkStart w:name="z154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Утвердить бюджет Тегистикского сельского округа на 2025-2027 годы согласно приложениям 25, 26, 27 к настоящему решению соответственно, в том числе на 2025 год в следующих объемах:</w:t>
      </w:r>
    </w:p>
    <w:bookmarkEnd w:id="147"/>
    <w:bookmarkStart w:name="z155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59 741 тысячa тенге, в том числе:</w:t>
      </w:r>
    </w:p>
    <w:bookmarkEnd w:id="148"/>
    <w:bookmarkStart w:name="z156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6 268 тысяч тенге;</w:t>
      </w:r>
    </w:p>
    <w:bookmarkEnd w:id="149"/>
    <w:bookmarkStart w:name="z157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150"/>
    <w:bookmarkStart w:name="z158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151"/>
    <w:bookmarkStart w:name="z159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53 473 тысячи тенге;</w:t>
      </w:r>
    </w:p>
    <w:bookmarkEnd w:id="152"/>
    <w:bookmarkStart w:name="z160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60 311 тысяча тенге; </w:t>
      </w:r>
    </w:p>
    <w:bookmarkEnd w:id="153"/>
    <w:bookmarkStart w:name="z161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154"/>
    <w:bookmarkStart w:name="z162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55"/>
    <w:bookmarkStart w:name="z163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56"/>
    <w:bookmarkStart w:name="z164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тенге, в том числе:</w:t>
      </w:r>
    </w:p>
    <w:bookmarkEnd w:id="157"/>
    <w:bookmarkStart w:name="z165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158"/>
    <w:bookmarkStart w:name="z166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159"/>
    <w:bookmarkStart w:name="z167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570 тысяч тенге;</w:t>
      </w:r>
    </w:p>
    <w:bookmarkEnd w:id="160"/>
    <w:bookmarkStart w:name="z168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570 тысяч тенге, в том числе:</w:t>
      </w:r>
    </w:p>
    <w:bookmarkEnd w:id="161"/>
    <w:bookmarkStart w:name="z169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162"/>
    <w:bookmarkStart w:name="z170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163"/>
    <w:bookmarkStart w:name="z171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570 тысяч тенге.";</w:t>
      </w:r>
    </w:p>
    <w:bookmarkEnd w:id="164"/>
    <w:bookmarkStart w:name="z172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Утвердить бюджет Узак батырского сельского округа на 2025-2027 годы согласно приложениям 28, 29, 30 к настоящему решению соответственно, в том числе на 2025 год в следующих объемах:</w:t>
      </w:r>
    </w:p>
    <w:bookmarkEnd w:id="165"/>
    <w:bookmarkStart w:name="z173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47 601 тысяча тенге, в том числе:</w:t>
      </w:r>
    </w:p>
    <w:bookmarkEnd w:id="166"/>
    <w:bookmarkStart w:name="z174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14 943 тысяч тенге;</w:t>
      </w:r>
    </w:p>
    <w:bookmarkEnd w:id="167"/>
    <w:bookmarkStart w:name="z175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168"/>
    <w:bookmarkStart w:name="z176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169"/>
    <w:bookmarkStart w:name="z177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32 658 тысяч тенге;</w:t>
      </w:r>
    </w:p>
    <w:bookmarkEnd w:id="170"/>
    <w:bookmarkStart w:name="z178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50 748 тысяч тенге; </w:t>
      </w:r>
    </w:p>
    <w:bookmarkEnd w:id="171"/>
    <w:bookmarkStart w:name="z179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172"/>
    <w:bookmarkStart w:name="z180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73"/>
    <w:bookmarkStart w:name="z181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74"/>
    <w:bookmarkStart w:name="z182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тенге, в том числе:</w:t>
      </w:r>
    </w:p>
    <w:bookmarkEnd w:id="175"/>
    <w:bookmarkStart w:name="z183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176"/>
    <w:bookmarkStart w:name="z184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177"/>
    <w:bookmarkStart w:name="z185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3 147 тысяч тенге;</w:t>
      </w:r>
    </w:p>
    <w:bookmarkEnd w:id="178"/>
    <w:bookmarkStart w:name="z186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3 147 тысяч тенге, в том числе:</w:t>
      </w:r>
    </w:p>
    <w:bookmarkEnd w:id="179"/>
    <w:bookmarkStart w:name="z187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180"/>
    <w:bookmarkStart w:name="z188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181"/>
    <w:bookmarkStart w:name="z189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3 147 тысяч тенге.";</w:t>
      </w:r>
    </w:p>
    <w:bookmarkEnd w:id="182"/>
    <w:bookmarkStart w:name="z190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Утвердить бюджет Шалкодинского сельского округа на 2025-2027 годы согласно приложениям 31, 32, 33 к настоящему решению соответственно, в том числе на 2025 год в следующих объемах:</w:t>
      </w:r>
    </w:p>
    <w:bookmarkEnd w:id="183"/>
    <w:bookmarkStart w:name="z191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62 196 тысяч тенге, в том числе:</w:t>
      </w:r>
    </w:p>
    <w:bookmarkEnd w:id="184"/>
    <w:bookmarkStart w:name="z192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17 883 тысячи тенге;</w:t>
      </w:r>
    </w:p>
    <w:bookmarkEnd w:id="185"/>
    <w:bookmarkStart w:name="z193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186"/>
    <w:bookmarkStart w:name="z194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187"/>
    <w:bookmarkStart w:name="z195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44 313 тысячи тенге;</w:t>
      </w:r>
    </w:p>
    <w:bookmarkEnd w:id="188"/>
    <w:bookmarkStart w:name="z196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62 797 тысяч тенге; </w:t>
      </w:r>
    </w:p>
    <w:bookmarkEnd w:id="189"/>
    <w:bookmarkStart w:name="z197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190"/>
    <w:bookmarkStart w:name="z198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91"/>
    <w:bookmarkStart w:name="z199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92"/>
    <w:bookmarkStart w:name="z200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тенге, в том числе:</w:t>
      </w:r>
    </w:p>
    <w:bookmarkEnd w:id="193"/>
    <w:bookmarkStart w:name="z201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194"/>
    <w:bookmarkStart w:name="z202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195"/>
    <w:bookmarkStart w:name="z203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601 тысяча тенге;</w:t>
      </w:r>
    </w:p>
    <w:bookmarkEnd w:id="196"/>
    <w:bookmarkStart w:name="z204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601 тысяча тенге, в том числе:</w:t>
      </w:r>
    </w:p>
    <w:bookmarkEnd w:id="197"/>
    <w:bookmarkStart w:name="z205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198"/>
    <w:bookmarkStart w:name="z206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199"/>
    <w:bookmarkStart w:name="z207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601 тысяча тенге.".</w:t>
      </w:r>
    </w:p>
    <w:bookmarkEnd w:id="200"/>
    <w:bookmarkStart w:name="z208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Приложение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приложению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01"/>
    <w:bookmarkStart w:name="z209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Райымбекского районного маслихата "По местному самоуправлению, бюджету, развитию малого и среднего предпринимательства, туризму, инновационному развитию, промышленности, строительству, транспорту, связи, энергетике, жилищно-коммунальному хозяйству, сельскому хозяйству и регулированию земельных отношений, охране окружающей среды, эффективному использованию природных ресурсов".</w:t>
      </w:r>
    </w:p>
    <w:bookmarkEnd w:id="202"/>
    <w:bookmarkStart w:name="z210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2025 года.</w:t>
      </w:r>
    </w:p>
    <w:bookmarkEnd w:id="20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Мусирбаев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Райымбекского районного маслихата от 17 декабря 2025 года № 49-263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Райымбекского районного маслихата от 5 января 2025 года № 37-200 "О бюджетах сельских округов Райымбекского района на 2025-2027 годы"</w:t>
            </w:r>
          </w:p>
        </w:tc>
      </w:tr>
    </w:tbl>
    <w:bookmarkStart w:name="z214" w:id="2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Жамбылского сельского округа на 2025 год</w:t>
      </w:r>
    </w:p>
    <w:bookmarkEnd w:id="20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60 384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20 441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5 232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5 232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15 149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11 952 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39 943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39 943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60 998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48 402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48 402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48 402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48 252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6 244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6 244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6 244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6 352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6 352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6 352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5 192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Бюджетные кредиты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-614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Движение остатков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Райымбекского районного маслихата от 17 декабря 2025 года № 49-263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Райымбекского районного маслихата от 5 января 2025 года № 37-200 "О бюджетах сельских округов Райымбекского района на 2025-2027 годы"</w:t>
            </w:r>
          </w:p>
        </w:tc>
      </w:tr>
    </w:tbl>
    <w:bookmarkStart w:name="z226" w:id="2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Кайнарского сельского округа на 2025 год</w:t>
      </w:r>
    </w:p>
    <w:bookmarkEnd w:id="2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</w:tblGrid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11 329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65 155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52 070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52 070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52 070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51 920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6 442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6 442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6 442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2 497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1 729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2 216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5 698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5 698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5 698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5 698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Бюджетные кредиты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Движение остатков бюджетных средств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Райымбекского районного маслихата от 17 декабря 2025 года № 49-263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 Райымбекского районного маслихата от 5 января 2025 года № 37-200 "О бюджетах сельских округов Райымбекского района на 2025-2027 годы"</w:t>
            </w:r>
          </w:p>
        </w:tc>
      </w:tr>
    </w:tbl>
    <w:bookmarkStart w:name="z238" w:id="2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Какпакского сельского округа на 2025 год</w:t>
      </w:r>
    </w:p>
    <w:bookmarkEnd w:id="2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</w:tblGrid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290 140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17 822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4 381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4 381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13 411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10 920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1 856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272 318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272 318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272 318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290 679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275 071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275 071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275 071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229 683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Бюджетные кредиты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Движение остатков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Райымбекского районного маслихата от 17 декабря 2025 года № 49-263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 Райымбекского районного маслихата от 5 января 2025 года № 37-200 "О бюджетах сельских округов Райымбекского района на 2025-2027 годы"</w:t>
            </w:r>
          </w:p>
        </w:tc>
      </w:tr>
    </w:tbl>
    <w:bookmarkStart w:name="z250" w:id="2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Карасазского сельского округа на 2025 год</w:t>
      </w:r>
    </w:p>
    <w:bookmarkEnd w:id="2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</w:tblGrid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Бюджетные кредиты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- 1 415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1 415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Движение остатков бюджетных средств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1 415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1 415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1 415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 Райымбекского районного маслихата от 17 декабря 2025 года № 49-263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 Райымбекского районного маслихата от 5 января 2025 года № 37-200 "О бюджетах сельских округов Райымбекского района на 2025-2027 годы"</w:t>
            </w:r>
          </w:p>
        </w:tc>
      </w:tr>
    </w:tbl>
    <w:bookmarkStart w:name="z262" w:id="2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Нарынкольского сельского округа на 2025 год</w:t>
      </w:r>
    </w:p>
    <w:bookmarkEnd w:id="2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</w:tblGrid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189 660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130 972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130 972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130 972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192 312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75 461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75 461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75 461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74 461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99 851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99 851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99 851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Бюджетные кредиты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- 2 652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2 652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Движение остатков бюджетных средств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2 652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2 652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 Райымбекского районного маслихата от 17 декабря 2025 года № 49-263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решению Райымбекского районного маслихата от 5 января 2025 года № 37-200 "О бюджетах сельских округов Райымбекского района на 2025-2027 годы"</w:t>
            </w:r>
          </w:p>
        </w:tc>
      </w:tr>
    </w:tbl>
    <w:bookmarkStart w:name="z274" w:id="2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Сарыжазского сельского округа на 2025 год</w:t>
      </w:r>
    </w:p>
    <w:bookmarkEnd w:id="2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</w:tblGrid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74 865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25 811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7 534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7 534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18 269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1 245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1 351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13 609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2 064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49 054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49 054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74 946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Бюджетные кредиты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Движение остатков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 Райымбекского районного маслихата от 17 декабря 2025 года № 49-263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 к решению Райымбекского районного маслихата от 5 января 2025 года № 37-200 "О бюджетах сельских округов Райымбекского района на 2025-2027 годы"</w:t>
            </w:r>
          </w:p>
        </w:tc>
      </w:tr>
    </w:tbl>
    <w:bookmarkStart w:name="z286" w:id="2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Сумбинского сельского округа на 2025 год</w:t>
      </w:r>
    </w:p>
    <w:bookmarkEnd w:id="2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</w:tblGrid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Бюджетные кредиты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- 4 126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4 126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Движение остатков бюджетных средств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4 126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4 126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 Райымбекского районного маслихата от 17 декабря 2025 года № 49-263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 к решению Райымбекского районного маслихата от 5 января 2025 года № 37-200 "О бюджетах сельских округов Райымбекского района на 2025-2027 годы"</w:t>
            </w:r>
          </w:p>
        </w:tc>
      </w:tr>
    </w:tbl>
    <w:bookmarkStart w:name="z298" w:id="2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Текесского сельского округа на 2025 год</w:t>
      </w:r>
    </w:p>
    <w:bookmarkEnd w:id="2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</w:tblGrid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59 851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62 248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Бюджетные кредиты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- 2 397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-2 397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Движение остатков бюджетных средств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2 397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2 397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 Райымбекского районного маслихата от 17 декабря 2025 года № 49-263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 к решению Райымбекского районного маслихата от 5 января 2025 года № 37-200 "О бюджетах сельских округов Райымбекского района на 2025-2027 годы"</w:t>
            </w:r>
          </w:p>
        </w:tc>
      </w:tr>
    </w:tbl>
    <w:bookmarkStart w:name="z310" w:id="2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Тегистикского сельского округа на 2025 год</w:t>
      </w:r>
    </w:p>
    <w:bookmarkEnd w:id="2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</w:tblGrid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59 741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60 311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Бюджетные кредиты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-570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Движение остатков бюджетных средств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 Райымбекского районного маслихата от 17 декабря 2025 года № 49-263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 к решению Райымбекского районного маслихата от 5 января 2025 года № 37-200 "О бюджетах сельских округов Райымбекского района на 2025-2027 годы"</w:t>
            </w:r>
          </w:p>
        </w:tc>
      </w:tr>
    </w:tbl>
    <w:bookmarkStart w:name="z322" w:id="2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Узак батырского сельского округа на 2025 год</w:t>
      </w:r>
    </w:p>
    <w:bookmarkEnd w:id="2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</w:tblGrid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Бюджетные кредиты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-3 147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3 147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Движение остатков бюджетных средств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3 147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3 147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 Райымбекского районного маслихата от 17 декабря 2025 года № 49-263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 к решению Райымбекского районного маслихата от 5 января 2025 года № 37-200 "О бюджетах сельских округов Райымбекского района на 2025-2027 годы"</w:t>
            </w:r>
          </w:p>
        </w:tc>
      </w:tr>
    </w:tbl>
    <w:bookmarkStart w:name="z334" w:id="2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Шалкодинского сельского округа на 2025 год</w:t>
      </w:r>
    </w:p>
    <w:bookmarkEnd w:id="2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</w:tblGrid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62 196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62 797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Бюджетные кредиты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-601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Движение остатков бюджетных средств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