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46fd" w14:textId="3104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8 января 2025 года № 37-200 "О бюджетах сельских округов Райымбекского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24 июня 2025 года № 44-236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Райымбекский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Райымбекского районного маслихата "О бюджетах сельских округов Райымбекского района на 2025-2027 годы" от 8 января 2025 года </w:t>
      </w:r>
      <w:r>
        <w:rPr>
          <w:rFonts w:ascii="Times New Roman"/>
          <w:b w:val="false"/>
          <w:i w:val="false"/>
          <w:color w:val="000000"/>
          <w:sz w:val="28"/>
        </w:rPr>
        <w:t>№ 37-200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206 474)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Жамбылского сельского округа на 2025-2027 годы согласно приложениям 1, 2, 3 к настоящему решению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52 339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22 241 тысячa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30 098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52 953 тысячи тенге;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614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614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614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Кайнарского сельского округа на 2025-2027 годы согласно приложениям 4, 5, 6 к настоящему решению соответственно, в том числе на 2025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62 064 тысяч тенге, в том числе: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18 387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43 677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62 811 тысяча тенге;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747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747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747 тысяч тенге.";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Какпакского сельского округа на 2025-2027 годы согласно приложениям 7, 8, 9 к настоящему решению соответственно, в том числе на 2025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288 631 тысяча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19 159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269 472 тысячи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289 170 тысяч тенге;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539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539 тысяч тенге, в том числе: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539 тысяч тенге.";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Карасазского сельского округа на 2025-2027 годы согласно приложениям 10, 11, 12 к настоящему решению соответственно, в том числе на 2025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51 030 тысяч тенге, в том числе: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19 137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31 893 тысячи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52 445 тысяч тенге;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1 415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1 415 тысяч тенге, в том числе: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1 415 тысяч тенге.";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Нарынкольского сельского округа на 2025-2027 годы согласно приложениям 13, 14, 15 к настоящему решению соответственно, в том числе на 2025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144 942 тысячи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72 188 тысяч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72 754 тысячи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147 594 тысячи тенге;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2 652 тысячи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2 652 тысячи тенге, в том числе: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2 652 тысячи тенге.";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Сарыжазского сельского округа на 2025-2027 годы согласно приложениям 16, 17, 18 к настоящему решению соответственно, в том числе на 2025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61 654 тысяч тенге, в том числе: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31 911 тысячa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29 743 тысячи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61 735 тысяч тенге;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81 тысяча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81 тысяча тенге, в том числе: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81 тысяча тенге.";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Сумбинского сельского округа на 2025-2027 годы согласно приложениям 19, 20, 21 к настоящему решению соответственно, в том числе на 2025 год в следующих объемах: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55 823 тысячи тенге, в том числе: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32 719 тысяч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23 104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59 949 тысяч тенге;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4 126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4 126 тысяч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4 126 тысяч тенге.";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Текесского сельского округа на 2025-2027 годы согласно приложениям 22, 23, 24 к настоящему решению соответственно, в том числе на 2025 год в следующих объемах: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56 351 тысячa тенге, в том числе: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28 823 тысячи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27 528 тысяч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58 748 тысяч тенге; 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2 397 тысяч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2 397 тысяч тенге, в том числе: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2 397 тысяч тенге.";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Тегистикского сельского округа на 2025-2027 годы согласно приложениям 25, 26, 27 к настоящему решению соответственно, в том числе на 2025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55 041 тысячa тенге,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6 268 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48 773 тысячи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55 611 тысяча тенге; 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570 тысяч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570 тысяч тенге, в том числе: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570 тысяч тенге.";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Узак батырского сельского округа на 2025-2027 годы согласно приложениям 28, 29, 30 к настоящему решению соответственно, в том числе на 2025 год в следующих объемах: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46 601 тысяча тенге, в том числе: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18 659 тысяч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27 942 тысячи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49 748 тысяч тенге; 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3 147 тысяч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3 147 тысяч тенге, в том числе: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3 147 тысяч тенге.";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Шалкодинского сельского округа на 2025-2027 годы согласно приложениям 31, 32, 33 к настоящему решению соответственно, в том числе на 2025 год в следующих объемах: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47 283 тысячи тенге, в том числе: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25 406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21 877 тысяч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47 884 тысяч тенге; 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601 тысяча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601 тысяча тенге, в том числе: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601 тысяча тенге.".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Контроль за исполнением настоящего решения возложить на постоянную комиссию Райымбекского районного маслихата "По местному самоуправлению, бюджету, развитию малого и среднего предпринимательства, туризму, инновационному развитию, промышленности, строительству, транспорту, связи, энергетике, жилищно-коммунальному хозяйству, сельскому хозяйству и регулированию земельных отношений, охране окружающей среды, эффективному использованию природных ресурсов".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2025 года.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Мусирбаев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Райымбекского районного маслихата от 24 июня 2025 года № 44-236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Райымбекского районного маслихата от 8 января 2025 года № 37-200 "О бюджетах сельских округов Райымбекского района на 2025-2027 годы"</w:t>
            </w:r>
          </w:p>
        </w:tc>
      </w:tr>
    </w:tbl>
    <w:bookmarkStart w:name="z213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2025 год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12 752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Райымбекского районного маслихата от 24 июня 2025 года № 44-236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Райымбекского районного маслихата от 8 января 2025 года № 37-200 "О бюджетах сельских округов Райымбекского района на 2025-2027 годы"</w:t>
            </w:r>
          </w:p>
        </w:tc>
      </w:tr>
    </w:tbl>
    <w:bookmarkStart w:name="z225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2025 год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Райымбекского районного маслихата от 24 июня 2025 года № 44-236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Райымбекского районного маслихата от 8 января 2025 года № 37-200 "О бюджетах сельских округов Райымбекского района на 2025-2027 годы"</w:t>
            </w:r>
          </w:p>
        </w:tc>
      </w:tr>
    </w:tbl>
    <w:bookmarkStart w:name="z237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Какпакского сельского округа на 2025 год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288 631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269 472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269 472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Райымбекского районного маслихата от 24 июня 2025 года № 44-236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Райымбекского районного маслихата от 8 января 2025 года № 37-200 "О бюджетах сельских округов Райымбекского района на 2025-2027 годы"</w:t>
            </w:r>
          </w:p>
        </w:tc>
      </w:tr>
    </w:tbl>
    <w:bookmarkStart w:name="z249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2025 год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Райымбекского районного маслихата от 24 июня 2025 года № 44-236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Райымбекского районного маслихата от 8 января 2025 года № 37-200 "О бюджетах сельских округов Райымбекского района на 2025-2027 годы"</w:t>
            </w:r>
          </w:p>
        </w:tc>
      </w:tr>
    </w:tbl>
    <w:bookmarkStart w:name="z261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Нарынкольского сельского округа на 2025 год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- 2 652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Райымбекского районного маслихата от 24 июня 2025 года № 44-236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Райымбекского районного маслихата от 8 января 2025 года № 37-200 "О бюджетах сельских округов Райымбекского района на 2025-2027 годы"</w:t>
            </w:r>
          </w:p>
        </w:tc>
      </w:tr>
    </w:tbl>
    <w:bookmarkStart w:name="z273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Сарыжазского сельского округа на 2025 год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Райымбекского районного маслихата от 24 июня 2025 года № 44-236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Райымбекского районного маслихата от 8 января 2025 года № 37-200 "О бюджетах сельских округов Райымбекского района на 2025-2027 годы"</w:t>
            </w:r>
          </w:p>
        </w:tc>
      </w:tr>
    </w:tbl>
    <w:bookmarkStart w:name="z285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Сумбинского сельского округа на 2025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- 4 126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Райымбекского районного маслихата от 24 июня 2025 года № 44-236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Райымбекского районного маслихата от 8 января 2025 года № 37-200 "О бюджетах сельских округов Райымбекского района на 2025-2027 годы"</w:t>
            </w:r>
          </w:p>
        </w:tc>
      </w:tr>
    </w:tbl>
    <w:bookmarkStart w:name="z297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Текесского сельского округа на 2025 год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- 2 397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-2 397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Райымбекского районного маслихата от 24 июня 2025 года № 44-236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Райымбекского районного маслихата от 8 января 2025 года № 37-200 "О бюджетах сельских округов Райымбекского района на 2025-2027 годы"</w:t>
            </w:r>
          </w:p>
        </w:tc>
      </w:tr>
    </w:tbl>
    <w:bookmarkStart w:name="z309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Тегистикского сельского округа на 2025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Райымбекского районного маслихата от 24 июня 2025 года № 44-236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Райымбекского районного маслихата от 8 января 2025 года № 37-200 "О бюджетах сельских округов Райымбекского района на 2025-2027 годы"</w:t>
            </w:r>
          </w:p>
        </w:tc>
      </w:tr>
    </w:tbl>
    <w:bookmarkStart w:name="z321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Узак батырского сельского округа на 2025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Райымбекского районного маслихата от 24 июня 2025 года № 44-236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Райымбекского районного маслихата от 8 января 2025 года № 37-200 "О бюджетах сельских округов Райымбекского района на 2025-2027 годы"</w:t>
            </w:r>
          </w:p>
        </w:tc>
      </w:tr>
    </w:tbl>
    <w:bookmarkStart w:name="z333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Шалкодинского сельского округа на 2025 год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