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3713" w14:textId="e9f3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сельских округов Карасайского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29 декабря 2025 года № 49-3.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Карасайский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Каскелен Карасайского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4 862 362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4 727 605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134 757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4 926 129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63 767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63 767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Жамбылского сельского округа Карасайского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586 308 тысяч тенге, в том числе: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518 323 тысячи тенге;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67 985 тысяч тенге;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593 714 тысяч тенге;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7 406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7 406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Елтайского сельского округа Карасайского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1 164 169 тысяч тенге,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1 086 831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1 169 330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5 161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5 161 тысяча тенге, в тои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5 161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Жибек жолы Карасайского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833 270 тысяч тенге, в том числе: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810 272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839 248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5 978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5 978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Райымбекского сельского округа Карасайского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1 598 417 тысяч тенге, в том числе: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1 591 429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1 610 134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11 717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11 717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Первомайского сельского округа Карасайского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167 165 тысяч тенге, в том числе: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153 867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171 173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Жандосовского сельского округа Карасайского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388 130 тысяч тенге, в том числе: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372 130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388 134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Умтылского сельского округа Карасайского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31"/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719 152 тысячи тенге, в том числе: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664 314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719 616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464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Шамалганского сельского округа Карасайского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33"/>
    <w:bookmarkStart w:name="z1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803 151 тысяча тенге, в том числе: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802 851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807 856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4 705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Иргелинского сельского округа Карасайского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35"/>
    <w:bookmarkStart w:name="z1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2 201 336 тысяч тенге, в том числе: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2 200 598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2 214 133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12 797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12 797 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Айтейского сельского округа Карасайского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37"/>
    <w:bookmarkStart w:name="z1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430 637 тысяч тенге, в том числе: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364 333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66 304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435 793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5 156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5 156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объем бюджетных изъятий из бюджетов города районного значения, сельских округов в районный бюджет на 2026-2028 годы в следующих объемах.</w:t>
      </w:r>
    </w:p>
    <w:bookmarkEnd w:id="39"/>
    <w:bookmarkStart w:name="z1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изъятий на 2026 год в сумме 7 770 985 тысяч тенге, в том числе:</w:t>
      </w:r>
    </w:p>
    <w:bookmarkEnd w:id="40"/>
    <w:bookmarkStart w:name="z1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Каскелен 3 052 468 тысяч тенге;</w:t>
      </w:r>
    </w:p>
    <w:bookmarkEnd w:id="41"/>
    <w:bookmarkStart w:name="z1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257 350 тысяч тенге;</w:t>
      </w:r>
    </w:p>
    <w:bookmarkEnd w:id="42"/>
    <w:bookmarkStart w:name="z1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Елтайского сельского округа 638 467 тысяч тенге;</w:t>
      </w:r>
    </w:p>
    <w:bookmarkEnd w:id="43"/>
    <w:bookmarkStart w:name="z1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Жибек жолы 422 271 тысяча тенге;</w:t>
      </w:r>
    </w:p>
    <w:bookmarkEnd w:id="44"/>
    <w:bookmarkStart w:name="z1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Райымбекского сельского округа 946 808 тысяч тенге;</w:t>
      </w:r>
    </w:p>
    <w:bookmarkEnd w:id="45"/>
    <w:bookmarkStart w:name="z1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Первомайского сельского округа 17 839 тысяч тенге;</w:t>
      </w:r>
    </w:p>
    <w:bookmarkEnd w:id="46"/>
    <w:bookmarkStart w:name="z1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Жандосовского сельского округа 156 161 тысяча тенге;</w:t>
      </w:r>
    </w:p>
    <w:bookmarkEnd w:id="47"/>
    <w:bookmarkStart w:name="z1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Умтылского сельского округа 352 228 тысяч тенге;</w:t>
      </w:r>
    </w:p>
    <w:bookmarkEnd w:id="48"/>
    <w:bookmarkStart w:name="z1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Шамалганского сельского округа 399 574 тысячи тенге;</w:t>
      </w:r>
    </w:p>
    <w:bookmarkEnd w:id="49"/>
    <w:bookmarkStart w:name="z1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Иргелинского сельского округа 1 408 960 тысяч тенге;</w:t>
      </w:r>
    </w:p>
    <w:bookmarkEnd w:id="50"/>
    <w:bookmarkStart w:name="z1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Айтейского сельского округа 118 859 тысяч тенге.</w:t>
      </w:r>
    </w:p>
    <w:bookmarkEnd w:id="51"/>
    <w:bookmarkStart w:name="z1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изъятий на 2027 год в сумме 8 314 954 тысячи тенге, в том числе:</w:t>
      </w:r>
    </w:p>
    <w:bookmarkEnd w:id="52"/>
    <w:bookmarkStart w:name="z1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Каскелен 3 266 141 тысяча тенге;</w:t>
      </w:r>
    </w:p>
    <w:bookmarkEnd w:id="53"/>
    <w:bookmarkStart w:name="z1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275 365 тысяч тенге;</w:t>
      </w:r>
    </w:p>
    <w:bookmarkEnd w:id="54"/>
    <w:bookmarkStart w:name="z1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Елтайского сельского округа 683 160 тысяч тенге;</w:t>
      </w:r>
    </w:p>
    <w:bookmarkEnd w:id="55"/>
    <w:bookmarkStart w:name="z1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Жибек жолы 451 830 тысяч тенге;</w:t>
      </w:r>
    </w:p>
    <w:bookmarkEnd w:id="56"/>
    <w:bookmarkStart w:name="z1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Райымбекского сельского округа 1 013 085 тысяч тенге;</w:t>
      </w:r>
    </w:p>
    <w:bookmarkEnd w:id="57"/>
    <w:bookmarkStart w:name="z1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Первомайского сельского округа 19 088 тысяч тенге;</w:t>
      </w:r>
    </w:p>
    <w:bookmarkEnd w:id="58"/>
    <w:bookmarkStart w:name="z1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Жандосовского сельского округа 167 092 тысячи тенге;</w:t>
      </w:r>
    </w:p>
    <w:bookmarkEnd w:id="59"/>
    <w:bookmarkStart w:name="z1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Умтылского сельского округа 376 884 тысячи тенге;</w:t>
      </w:r>
    </w:p>
    <w:bookmarkEnd w:id="60"/>
    <w:bookmarkStart w:name="z1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Шамалганского сельского округа 427 544 тысячи тенге;</w:t>
      </w:r>
    </w:p>
    <w:bookmarkEnd w:id="61"/>
    <w:bookmarkStart w:name="z1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Иргелинского сельского округа 1 507 587 тысяч тенге;</w:t>
      </w:r>
    </w:p>
    <w:bookmarkEnd w:id="62"/>
    <w:bookmarkStart w:name="z1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Айтейского сельского округа 127 179 тысяч тенге.</w:t>
      </w:r>
    </w:p>
    <w:bookmarkEnd w:id="63"/>
    <w:bookmarkStart w:name="z1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изъятий на 2028 год в сумме 8 897 002 тысячи тенге, в том числе:</w:t>
      </w:r>
    </w:p>
    <w:bookmarkEnd w:id="64"/>
    <w:bookmarkStart w:name="z1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Каскелен 3 494 771 тысяча тенге;</w:t>
      </w:r>
    </w:p>
    <w:bookmarkEnd w:id="65"/>
    <w:bookmarkStart w:name="z1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294 641 тысяча тенге;</w:t>
      </w:r>
    </w:p>
    <w:bookmarkEnd w:id="66"/>
    <w:bookmarkStart w:name="z1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Елтайского сельского округа 730 981 тысяча тенге;</w:t>
      </w:r>
    </w:p>
    <w:bookmarkEnd w:id="67"/>
    <w:bookmarkStart w:name="z1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Жибек жолы 483 458 тысяч тенге;</w:t>
      </w:r>
    </w:p>
    <w:bookmarkEnd w:id="68"/>
    <w:bookmarkStart w:name="z1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Райымбекского сельского округа 1 084 001 тысяча тенге;</w:t>
      </w:r>
    </w:p>
    <w:bookmarkEnd w:id="69"/>
    <w:bookmarkStart w:name="z1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Первомайского сельского округа 20 424 тысячи тенге;</w:t>
      </w:r>
    </w:p>
    <w:bookmarkEnd w:id="70"/>
    <w:bookmarkStart w:name="z1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Жандосовского сельского округа 178 788 тысяч тенге;</w:t>
      </w:r>
    </w:p>
    <w:bookmarkEnd w:id="71"/>
    <w:bookmarkStart w:name="z1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Умтылского сельского округа 403 266 тысяч тенге;</w:t>
      </w:r>
    </w:p>
    <w:bookmarkEnd w:id="72"/>
    <w:bookmarkStart w:name="z1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Шамалганского сельского округа 457 472 тысячи тенге;</w:t>
      </w:r>
    </w:p>
    <w:bookmarkEnd w:id="73"/>
    <w:bookmarkStart w:name="z1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Иргелинского сельского округа 1 613 118 тысяча тенге;</w:t>
      </w:r>
    </w:p>
    <w:bookmarkEnd w:id="74"/>
    <w:bookmarkStart w:name="z1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Айтейского сельского округа 136 082 тысячи тенге.</w:t>
      </w:r>
    </w:p>
    <w:bookmarkEnd w:id="75"/>
    <w:bookmarkStart w:name="z1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2026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Айнабеков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29 декабря 2025 года № 49-3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Каскелен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4 470 757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3 052 468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-63 767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Каскелен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5 476 788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5 223 385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3 908 652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3 908 652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1 127 252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987 540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168 206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Каскелен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5 994 525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5 736 225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4 299 517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4 299 517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1 239 978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1 086 294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29 декабря 2025 года №49-3 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Жамбылского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- 7 406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Жамбылского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Карасайского районного маслихата от 29 декабря 2025 года №49-3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Жамбылского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29 декабря 2025 года № 49-3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Елтайского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Елтайского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1 167 365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Елтайского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1 354 445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620 124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620 124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352 206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районного маслихата от 29 декабря 2025 года № 49-3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Жибек жолы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Жибек жолы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Жибек жолы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987 773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985 955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643 701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643 701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483 458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Карасайского районного маслихата от 29 декабря 2025 года № 49-3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Райымбекского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Карасайского районного маслихата от 29 декабря 2025 года №49-3 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Райымбекского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1 750 892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1 749 074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1 072 644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1 072 644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Райымбекского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1 973 397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1 971 579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1 228 308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1 228 308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Карасайского районного маслихата от 29 декабря 2025 года № 49-3_____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Первомайского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Карасайского районного маслихата от 29 декабря 2025 года № 49-3______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Первомайского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Первомайского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60 526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Карасайского районного маслихата от 29 декабря 2025 года № 49-3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Жандосовского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Жандосовского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Жандосовского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Карасайского районного маслихата от 29 декабря 2025 года № 49-3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Умтылского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Умтылского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614 510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Умтылского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Карасайского районного маслихата от 29 декабря 2025 года № 49-3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Шамалганского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Шамалганского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Шамалганского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Карасайского районого маслихата от 29 декабря 2025 года № 49-3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Иргелинского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Карасайского районого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Иргелинского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2 425 376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2 423 558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1 920 865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1 920 865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476 553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421 153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Карасайского районого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Иргелинского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2 622 832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2 621 014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2 064 551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2 064 551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Карасайского районного маслихата от 29 декабря 2025 года № 49-3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Карасайского районного маслихата Алматинской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Айтейского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Карасайского районного маслихата от 29 декабря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Айтейского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Карасайского районного маслихата от 29 декабря 2025 года №49-3 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Айтейского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