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c61f8" w14:textId="08c61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постановление акимата Карасайского района от 12 июля 2018 года № 322 "Об установлении норматива отчисления части чистого дохода районных коммунальных государственных предприятий"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Карасайского района Алматинской области от 1 октября 2025 года № 469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акимат Карасайского района ПОСТАНОВЛЯЕТ: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постановление акимата Карасайского района от 12 июля 2018 года </w:t>
      </w:r>
      <w:r>
        <w:rPr>
          <w:rFonts w:ascii="Times New Roman"/>
          <w:b w:val="false"/>
          <w:i w:val="false"/>
          <w:color w:val="000000"/>
          <w:sz w:val="28"/>
        </w:rPr>
        <w:t>№ 322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установлении норматива отчисления части чистого дохода районных коммунальных государственных предприятий" (зарегистрирован в Реестре государственной регистрации нормативных правовых актов № 4773).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экономики и финансов Карасайского района" в установленном законодательством Республики Казахстан порядке принять меры, вытекающие из настоящего постановления.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Карасайского района Сейдакматова А.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И.о. акима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Ақылбек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