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a6dc" w14:textId="309a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Карасайскому району</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16 июня 2025 года № 269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статьи - 31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акимат Карасайского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Карасайскому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Карасайского района.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от ____ апреля 2025 года №_____</w:t>
            </w:r>
          </w:p>
        </w:tc>
      </w:tr>
    </w:tbl>
    <w:bookmarkStart w:name="z13" w:id="4"/>
    <w:p>
      <w:pPr>
        <w:spacing w:after="0"/>
        <w:ind w:left="0"/>
        <w:jc w:val="left"/>
      </w:pPr>
      <w:r>
        <w:rPr>
          <w:rFonts w:ascii="Times New Roman"/>
          <w:b/>
          <w:i w:val="false"/>
          <w:color w:val="000000"/>
        </w:rPr>
        <w:t xml:space="preserve"> Правил расчета норм образования и накопления коммунальных отходов в Карасайском районе</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39"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40"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1" w:id="92"/>
    <w:p>
      <w:pPr>
        <w:spacing w:after="0"/>
        <w:ind w:left="0"/>
        <w:jc w:val="both"/>
      </w:pPr>
      <w:r>
        <w:rPr>
          <w:rFonts w:ascii="Times New Roman"/>
          <w:b w:val="false"/>
          <w:i w:val="false"/>
          <w:color w:val="000000"/>
          <w:sz w:val="28"/>
        </w:rPr>
        <w:t>
       по объему:</w:t>
      </w:r>
    </w:p>
    <w:bookmarkEnd w:id="92"/>
    <w:bookmarkStart w:name="z102" w:id="93"/>
    <w:p>
      <w:pPr>
        <w:spacing w:after="0"/>
        <w:ind w:left="0"/>
        <w:jc w:val="both"/>
      </w:pPr>
      <w:r>
        <w:rPr>
          <w:rFonts w:ascii="Times New Roman"/>
          <w:b w:val="false"/>
          <w:i w:val="false"/>
          <w:color w:val="000000"/>
          <w:sz w:val="28"/>
        </w:rPr>
        <w:t>
       kсн = Vmax.сут/Vсс,</w:t>
      </w:r>
    </w:p>
    <w:bookmarkEnd w:id="93"/>
    <w:bookmarkStart w:name="z103"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4" w:id="95"/>
    <w:p>
      <w:pPr>
        <w:spacing w:after="0"/>
        <w:ind w:left="0"/>
        <w:jc w:val="both"/>
      </w:pPr>
      <w:r>
        <w:rPr>
          <w:rFonts w:ascii="Times New Roman"/>
          <w:b w:val="false"/>
          <w:i w:val="false"/>
          <w:color w:val="000000"/>
          <w:sz w:val="28"/>
        </w:rPr>
        <w:t>
       по массе:</w:t>
      </w:r>
    </w:p>
    <w:bookmarkEnd w:id="95"/>
    <w:bookmarkStart w:name="z105" w:id="96"/>
    <w:p>
      <w:pPr>
        <w:spacing w:after="0"/>
        <w:ind w:left="0"/>
        <w:jc w:val="both"/>
      </w:pPr>
      <w:r>
        <w:rPr>
          <w:rFonts w:ascii="Times New Roman"/>
          <w:b w:val="false"/>
          <w:i w:val="false"/>
          <w:color w:val="000000"/>
          <w:sz w:val="28"/>
        </w:rPr>
        <w:t>
       kсн = mmax.сут/mсс,</w:t>
      </w:r>
    </w:p>
    <w:bookmarkEnd w:id="96"/>
    <w:bookmarkStart w:name="z106"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7"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Карасайскому району</w:t>
            </w:r>
          </w:p>
        </w:tc>
      </w:tr>
    </w:tbl>
    <w:bookmarkStart w:name="z109"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по Карасайскому району</w:t>
            </w:r>
          </w:p>
        </w:tc>
      </w:tr>
    </w:tbl>
    <w:bookmarkStart w:name="z111"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2" w:id="101"/>
    <w:p>
      <w:pPr>
        <w:spacing w:after="0"/>
        <w:ind w:left="0"/>
        <w:jc w:val="both"/>
      </w:pPr>
      <w:r>
        <w:rPr>
          <w:rFonts w:ascii="Times New Roman"/>
          <w:b w:val="false"/>
          <w:i w:val="false"/>
          <w:color w:val="000000"/>
          <w:sz w:val="28"/>
        </w:rPr>
        <w:t>
      Населенный пункт, район, область_________________________________</w:t>
      </w:r>
    </w:p>
    <w:bookmarkEnd w:id="101"/>
    <w:bookmarkStart w:name="z113" w:id="102"/>
    <w:p>
      <w:pPr>
        <w:spacing w:after="0"/>
        <w:ind w:left="0"/>
        <w:jc w:val="both"/>
      </w:pPr>
      <w:r>
        <w:rPr>
          <w:rFonts w:ascii="Times New Roman"/>
          <w:b w:val="false"/>
          <w:i w:val="false"/>
          <w:color w:val="000000"/>
          <w:sz w:val="28"/>
        </w:rPr>
        <w:t>
      1. Адрес________________________________________________________</w:t>
      </w:r>
    </w:p>
    <w:bookmarkEnd w:id="102"/>
    <w:bookmarkStart w:name="z114" w:id="103"/>
    <w:p>
      <w:pPr>
        <w:spacing w:after="0"/>
        <w:ind w:left="0"/>
        <w:jc w:val="both"/>
      </w:pPr>
      <w:r>
        <w:rPr>
          <w:rFonts w:ascii="Times New Roman"/>
          <w:b w:val="false"/>
          <w:i w:val="false"/>
          <w:color w:val="000000"/>
          <w:sz w:val="28"/>
        </w:rPr>
        <w:t>
      2. Этажность____________________________________________________</w:t>
      </w:r>
    </w:p>
    <w:bookmarkEnd w:id="103"/>
    <w:bookmarkStart w:name="z115" w:id="104"/>
    <w:p>
      <w:pPr>
        <w:spacing w:after="0"/>
        <w:ind w:left="0"/>
        <w:jc w:val="both"/>
      </w:pPr>
      <w:r>
        <w:rPr>
          <w:rFonts w:ascii="Times New Roman"/>
          <w:b w:val="false"/>
          <w:i w:val="false"/>
          <w:color w:val="000000"/>
          <w:sz w:val="28"/>
        </w:rPr>
        <w:t>
      3. Номер домовладения___________________________________________</w:t>
      </w:r>
    </w:p>
    <w:bookmarkEnd w:id="104"/>
    <w:bookmarkStart w:name="z116" w:id="105"/>
    <w:p>
      <w:pPr>
        <w:spacing w:after="0"/>
        <w:ind w:left="0"/>
        <w:jc w:val="both"/>
      </w:pPr>
      <w:r>
        <w:rPr>
          <w:rFonts w:ascii="Times New Roman"/>
          <w:b w:val="false"/>
          <w:i w:val="false"/>
          <w:color w:val="000000"/>
          <w:sz w:val="28"/>
        </w:rPr>
        <w:t>
      4. Количество проживающих, чел._________________________________</w:t>
      </w:r>
    </w:p>
    <w:bookmarkEnd w:id="105"/>
    <w:bookmarkStart w:name="z117" w:id="106"/>
    <w:p>
      <w:pPr>
        <w:spacing w:after="0"/>
        <w:ind w:left="0"/>
        <w:jc w:val="both"/>
      </w:pPr>
      <w:r>
        <w:rPr>
          <w:rFonts w:ascii="Times New Roman"/>
          <w:b w:val="false"/>
          <w:i w:val="false"/>
          <w:color w:val="000000"/>
          <w:sz w:val="28"/>
        </w:rPr>
        <w:t>
      5. Уровень благоустройства:______________________________________</w:t>
      </w:r>
    </w:p>
    <w:bookmarkEnd w:id="106"/>
    <w:bookmarkStart w:name="z118" w:id="107"/>
    <w:p>
      <w:pPr>
        <w:spacing w:after="0"/>
        <w:ind w:left="0"/>
        <w:jc w:val="both"/>
      </w:pPr>
      <w:r>
        <w:rPr>
          <w:rFonts w:ascii="Times New Roman"/>
          <w:b w:val="false"/>
          <w:i w:val="false"/>
          <w:color w:val="000000"/>
          <w:sz w:val="28"/>
        </w:rPr>
        <w:t>
      а) наличие водопровода, канализации, газа__________________________</w:t>
      </w:r>
    </w:p>
    <w:bookmarkEnd w:id="107"/>
    <w:bookmarkStart w:name="z119" w:id="108"/>
    <w:p>
      <w:pPr>
        <w:spacing w:after="0"/>
        <w:ind w:left="0"/>
        <w:jc w:val="both"/>
      </w:pPr>
      <w:r>
        <w:rPr>
          <w:rFonts w:ascii="Times New Roman"/>
          <w:b w:val="false"/>
          <w:i w:val="false"/>
          <w:color w:val="000000"/>
          <w:sz w:val="28"/>
        </w:rPr>
        <w:t>
      б) вид отопления (центральное, печное, местное)_____________________</w:t>
      </w:r>
    </w:p>
    <w:bookmarkEnd w:id="108"/>
    <w:bookmarkStart w:name="z120" w:id="109"/>
    <w:p>
      <w:pPr>
        <w:spacing w:after="0"/>
        <w:ind w:left="0"/>
        <w:jc w:val="both"/>
      </w:pPr>
      <w:r>
        <w:rPr>
          <w:rFonts w:ascii="Times New Roman"/>
          <w:b w:val="false"/>
          <w:i w:val="false"/>
          <w:color w:val="000000"/>
          <w:sz w:val="28"/>
        </w:rPr>
        <w:t>
      в) вид топлива – уголь (каменный, бурый), дрова, газ_________________</w:t>
      </w:r>
    </w:p>
    <w:bookmarkEnd w:id="109"/>
    <w:bookmarkStart w:name="z121"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22" w:id="111"/>
    <w:p>
      <w:pPr>
        <w:spacing w:after="0"/>
        <w:ind w:left="0"/>
        <w:jc w:val="both"/>
      </w:pPr>
      <w:r>
        <w:rPr>
          <w:rFonts w:ascii="Times New Roman"/>
          <w:b w:val="false"/>
          <w:i w:val="false"/>
          <w:color w:val="000000"/>
          <w:sz w:val="28"/>
        </w:rPr>
        <w:t>
      д) площадь дворовой территории, м2 _______________________________</w:t>
      </w:r>
    </w:p>
    <w:bookmarkEnd w:id="111"/>
    <w:bookmarkStart w:name="z123" w:id="112"/>
    <w:p>
      <w:pPr>
        <w:spacing w:after="0"/>
        <w:ind w:left="0"/>
        <w:jc w:val="both"/>
      </w:pPr>
      <w:r>
        <w:rPr>
          <w:rFonts w:ascii="Times New Roman"/>
          <w:b w:val="false"/>
          <w:i w:val="false"/>
          <w:color w:val="000000"/>
          <w:sz w:val="28"/>
        </w:rPr>
        <w:t>
      под зелеными насаждениями______________________________________</w:t>
      </w:r>
    </w:p>
    <w:bookmarkEnd w:id="112"/>
    <w:bookmarkStart w:name="z124" w:id="113"/>
    <w:p>
      <w:pPr>
        <w:spacing w:after="0"/>
        <w:ind w:left="0"/>
        <w:jc w:val="both"/>
      </w:pPr>
      <w:r>
        <w:rPr>
          <w:rFonts w:ascii="Times New Roman"/>
          <w:b w:val="false"/>
          <w:i w:val="false"/>
          <w:color w:val="000000"/>
          <w:sz w:val="28"/>
        </w:rPr>
        <w:t>
      под твердым покрытием__________________________________________</w:t>
      </w:r>
    </w:p>
    <w:bookmarkEnd w:id="113"/>
    <w:bookmarkStart w:name="z125" w:id="114"/>
    <w:p>
      <w:pPr>
        <w:spacing w:after="0"/>
        <w:ind w:left="0"/>
        <w:jc w:val="both"/>
      </w:pPr>
      <w:r>
        <w:rPr>
          <w:rFonts w:ascii="Times New Roman"/>
          <w:b w:val="false"/>
          <w:i w:val="false"/>
          <w:color w:val="000000"/>
          <w:sz w:val="28"/>
        </w:rPr>
        <w:t>
      из них тротуары_________________________________________________</w:t>
      </w:r>
    </w:p>
    <w:bookmarkEnd w:id="114"/>
    <w:bookmarkStart w:name="z126" w:id="115"/>
    <w:p>
      <w:pPr>
        <w:spacing w:after="0"/>
        <w:ind w:left="0"/>
        <w:jc w:val="both"/>
      </w:pPr>
      <w:r>
        <w:rPr>
          <w:rFonts w:ascii="Times New Roman"/>
          <w:b w:val="false"/>
          <w:i w:val="false"/>
          <w:color w:val="000000"/>
          <w:sz w:val="28"/>
        </w:rPr>
        <w:t>
      6. Тип контейнеров, их количество и емкость________________________</w:t>
      </w:r>
    </w:p>
    <w:bookmarkEnd w:id="115"/>
    <w:bookmarkStart w:name="z127" w:id="116"/>
    <w:p>
      <w:pPr>
        <w:spacing w:after="0"/>
        <w:ind w:left="0"/>
        <w:jc w:val="both"/>
      </w:pPr>
      <w:r>
        <w:rPr>
          <w:rFonts w:ascii="Times New Roman"/>
          <w:b w:val="false"/>
          <w:i w:val="false"/>
          <w:color w:val="000000"/>
          <w:sz w:val="28"/>
        </w:rPr>
        <w:t>
      7. Периодичность вывоза отходов__________________________________</w:t>
      </w:r>
    </w:p>
    <w:bookmarkEnd w:id="116"/>
    <w:bookmarkStart w:name="z128"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29" w:id="118"/>
    <w:p>
      <w:pPr>
        <w:spacing w:after="0"/>
        <w:ind w:left="0"/>
        <w:jc w:val="both"/>
      </w:pPr>
      <w:r>
        <w:rPr>
          <w:rFonts w:ascii="Times New Roman"/>
          <w:b w:val="false"/>
          <w:i w:val="false"/>
          <w:color w:val="000000"/>
          <w:sz w:val="28"/>
        </w:rPr>
        <w:t>
      (каких и сколько)________________________________________________</w:t>
      </w:r>
    </w:p>
    <w:bookmarkEnd w:id="118"/>
    <w:bookmarkStart w:name="z130" w:id="119"/>
    <w:p>
      <w:pPr>
        <w:spacing w:after="0"/>
        <w:ind w:left="0"/>
        <w:jc w:val="both"/>
      </w:pPr>
      <w:r>
        <w:rPr>
          <w:rFonts w:ascii="Times New Roman"/>
          <w:b w:val="false"/>
          <w:i w:val="false"/>
          <w:color w:val="000000"/>
          <w:sz w:val="28"/>
        </w:rPr>
        <w:t>
      9. Периодичность вывоза вторсырья________________________________</w:t>
      </w:r>
    </w:p>
    <w:bookmarkEnd w:id="119"/>
    <w:bookmarkStart w:name="z131"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32"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33" w:id="122"/>
    <w:p>
      <w:pPr>
        <w:spacing w:after="0"/>
        <w:ind w:left="0"/>
        <w:jc w:val="both"/>
      </w:pPr>
      <w:r>
        <w:rPr>
          <w:rFonts w:ascii="Times New Roman"/>
          <w:b w:val="false"/>
          <w:i w:val="false"/>
          <w:color w:val="000000"/>
          <w:sz w:val="28"/>
        </w:rPr>
        <w:t>
      фракций)__________________________________________________________</w:t>
      </w:r>
    </w:p>
    <w:bookmarkEnd w:id="122"/>
    <w:bookmarkStart w:name="z134" w:id="123"/>
    <w:p>
      <w:pPr>
        <w:spacing w:after="0"/>
        <w:ind w:left="0"/>
        <w:jc w:val="both"/>
      </w:pPr>
      <w:r>
        <w:rPr>
          <w:rFonts w:ascii="Times New Roman"/>
          <w:b w:val="false"/>
          <w:i w:val="false"/>
          <w:color w:val="000000"/>
          <w:sz w:val="28"/>
        </w:rPr>
        <w:t>
      Подписи:</w:t>
      </w:r>
    </w:p>
    <w:bookmarkEnd w:id="123"/>
    <w:bookmarkStart w:name="z135" w:id="124"/>
    <w:p>
      <w:pPr>
        <w:spacing w:after="0"/>
        <w:ind w:left="0"/>
        <w:jc w:val="both"/>
      </w:pPr>
      <w:r>
        <w:rPr>
          <w:rFonts w:ascii="Times New Roman"/>
          <w:b w:val="false"/>
          <w:i w:val="false"/>
          <w:color w:val="000000"/>
          <w:sz w:val="28"/>
        </w:rPr>
        <w:t>
      Ф.И.О.(при его наличии), должность</w:t>
      </w:r>
    </w:p>
    <w:bookmarkEnd w:id="124"/>
    <w:bookmarkStart w:name="z136" w:id="125"/>
    <w:p>
      <w:pPr>
        <w:spacing w:after="0"/>
        <w:ind w:left="0"/>
        <w:jc w:val="both"/>
      </w:pPr>
      <w:r>
        <w:rPr>
          <w:rFonts w:ascii="Times New Roman"/>
          <w:b w:val="false"/>
          <w:i w:val="false"/>
          <w:color w:val="000000"/>
          <w:sz w:val="28"/>
        </w:rPr>
        <w:t>
      Коммунальный паспорт объектов нежилых помещений</w:t>
      </w:r>
    </w:p>
    <w:bookmarkEnd w:id="125"/>
    <w:bookmarkStart w:name="z137" w:id="126"/>
    <w:p>
      <w:pPr>
        <w:spacing w:after="0"/>
        <w:ind w:left="0"/>
        <w:jc w:val="both"/>
      </w:pPr>
      <w:r>
        <w:rPr>
          <w:rFonts w:ascii="Times New Roman"/>
          <w:b w:val="false"/>
          <w:i w:val="false"/>
          <w:color w:val="000000"/>
          <w:sz w:val="28"/>
        </w:rPr>
        <w:t>
      Населенный пункт, район, область ____________________________________</w:t>
      </w:r>
    </w:p>
    <w:bookmarkEnd w:id="126"/>
    <w:bookmarkStart w:name="z138" w:id="127"/>
    <w:p>
      <w:pPr>
        <w:spacing w:after="0"/>
        <w:ind w:left="0"/>
        <w:jc w:val="both"/>
      </w:pPr>
      <w:r>
        <w:rPr>
          <w:rFonts w:ascii="Times New Roman"/>
          <w:b w:val="false"/>
          <w:i w:val="false"/>
          <w:color w:val="000000"/>
          <w:sz w:val="28"/>
        </w:rPr>
        <w:t>
      1. Наименование объекта ____________________________________________</w:t>
      </w:r>
    </w:p>
    <w:bookmarkEnd w:id="127"/>
    <w:bookmarkStart w:name="z139" w:id="128"/>
    <w:p>
      <w:pPr>
        <w:spacing w:after="0"/>
        <w:ind w:left="0"/>
        <w:jc w:val="both"/>
      </w:pPr>
      <w:r>
        <w:rPr>
          <w:rFonts w:ascii="Times New Roman"/>
          <w:b w:val="false"/>
          <w:i w:val="false"/>
          <w:color w:val="000000"/>
          <w:sz w:val="28"/>
        </w:rPr>
        <w:t>
      2. Адрес ___________________________________________________________</w:t>
      </w:r>
    </w:p>
    <w:bookmarkEnd w:id="128"/>
    <w:bookmarkStart w:name="z140" w:id="129"/>
    <w:p>
      <w:pPr>
        <w:spacing w:after="0"/>
        <w:ind w:left="0"/>
        <w:jc w:val="both"/>
      </w:pPr>
      <w:r>
        <w:rPr>
          <w:rFonts w:ascii="Times New Roman"/>
          <w:b w:val="false"/>
          <w:i w:val="false"/>
          <w:color w:val="000000"/>
          <w:sz w:val="28"/>
        </w:rPr>
        <w:t>
      3. Встроенные или отдельно стоящие (для последнего указать</w:t>
      </w:r>
    </w:p>
    <w:bookmarkEnd w:id="129"/>
    <w:bookmarkStart w:name="z141" w:id="130"/>
    <w:p>
      <w:pPr>
        <w:spacing w:after="0"/>
        <w:ind w:left="0"/>
        <w:jc w:val="both"/>
      </w:pPr>
      <w:r>
        <w:rPr>
          <w:rFonts w:ascii="Times New Roman"/>
          <w:b w:val="false"/>
          <w:i w:val="false"/>
          <w:color w:val="000000"/>
          <w:sz w:val="28"/>
        </w:rPr>
        <w:t>
      этажность)________________________________________________________</w:t>
      </w:r>
    </w:p>
    <w:bookmarkEnd w:id="130"/>
    <w:bookmarkStart w:name="z142" w:id="131"/>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1"/>
    <w:bookmarkStart w:name="z143" w:id="132"/>
    <w:p>
      <w:pPr>
        <w:spacing w:after="0"/>
        <w:ind w:left="0"/>
        <w:jc w:val="both"/>
      </w:pPr>
      <w:r>
        <w:rPr>
          <w:rFonts w:ascii="Times New Roman"/>
          <w:b w:val="false"/>
          <w:i w:val="false"/>
          <w:color w:val="000000"/>
          <w:sz w:val="28"/>
        </w:rPr>
        <w:t>
      5. Пропускная способность в сутки:</w:t>
      </w:r>
    </w:p>
    <w:bookmarkEnd w:id="132"/>
    <w:bookmarkStart w:name="z144" w:id="133"/>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3"/>
    <w:bookmarkStart w:name="z145" w:id="134"/>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4"/>
    <w:bookmarkStart w:name="z146" w:id="135"/>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5"/>
    <w:bookmarkStart w:name="z147" w:id="136"/>
    <w:p>
      <w:pPr>
        <w:spacing w:after="0"/>
        <w:ind w:left="0"/>
        <w:jc w:val="both"/>
      </w:pPr>
      <w:r>
        <w:rPr>
          <w:rFonts w:ascii="Times New Roman"/>
          <w:b w:val="false"/>
          <w:i w:val="false"/>
          <w:color w:val="000000"/>
          <w:sz w:val="28"/>
        </w:rPr>
        <w:t>
      7. Общая площадь помещений, м2 _____________________________________</w:t>
      </w:r>
    </w:p>
    <w:bookmarkEnd w:id="136"/>
    <w:bookmarkStart w:name="z148" w:id="137"/>
    <w:p>
      <w:pPr>
        <w:spacing w:after="0"/>
        <w:ind w:left="0"/>
        <w:jc w:val="both"/>
      </w:pPr>
      <w:r>
        <w:rPr>
          <w:rFonts w:ascii="Times New Roman"/>
          <w:b w:val="false"/>
          <w:i w:val="false"/>
          <w:color w:val="000000"/>
          <w:sz w:val="28"/>
        </w:rPr>
        <w:t>
      торговая___________________________________________________________</w:t>
      </w:r>
    </w:p>
    <w:bookmarkEnd w:id="137"/>
    <w:bookmarkStart w:name="z149" w:id="138"/>
    <w:p>
      <w:pPr>
        <w:spacing w:after="0"/>
        <w:ind w:left="0"/>
        <w:jc w:val="both"/>
      </w:pPr>
      <w:r>
        <w:rPr>
          <w:rFonts w:ascii="Times New Roman"/>
          <w:b w:val="false"/>
          <w:i w:val="false"/>
          <w:color w:val="000000"/>
          <w:sz w:val="28"/>
        </w:rPr>
        <w:t>
      складская и подсобная ______________________________________________</w:t>
      </w:r>
    </w:p>
    <w:bookmarkEnd w:id="138"/>
    <w:bookmarkStart w:name="z150"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51"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52"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53" w:id="14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2"/>
    <w:bookmarkStart w:name="z154" w:id="143"/>
    <w:p>
      <w:pPr>
        <w:spacing w:after="0"/>
        <w:ind w:left="0"/>
        <w:jc w:val="both"/>
      </w:pPr>
      <w:r>
        <w:rPr>
          <w:rFonts w:ascii="Times New Roman"/>
          <w:b w:val="false"/>
          <w:i w:val="false"/>
          <w:color w:val="000000"/>
          <w:sz w:val="28"/>
        </w:rPr>
        <w:t>
      10. Периодичность вывоза отходов ____________________________________</w:t>
      </w:r>
    </w:p>
    <w:bookmarkEnd w:id="143"/>
    <w:bookmarkStart w:name="z155" w:id="144"/>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4"/>
    <w:bookmarkStart w:name="z156" w:id="145"/>
    <w:p>
      <w:pPr>
        <w:spacing w:after="0"/>
        <w:ind w:left="0"/>
        <w:jc w:val="both"/>
      </w:pPr>
      <w:r>
        <w:rPr>
          <w:rFonts w:ascii="Times New Roman"/>
          <w:b w:val="false"/>
          <w:i w:val="false"/>
          <w:color w:val="000000"/>
          <w:sz w:val="28"/>
        </w:rPr>
        <w:t>
      (каких и сколько) ___________________________________________________</w:t>
      </w:r>
    </w:p>
    <w:bookmarkEnd w:id="145"/>
    <w:bookmarkStart w:name="z157" w:id="146"/>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6"/>
    <w:bookmarkStart w:name="z158" w:id="147"/>
    <w:p>
      <w:pPr>
        <w:spacing w:after="0"/>
        <w:ind w:left="0"/>
        <w:jc w:val="both"/>
      </w:pPr>
      <w:r>
        <w:rPr>
          <w:rFonts w:ascii="Times New Roman"/>
          <w:b w:val="false"/>
          <w:i w:val="false"/>
          <w:color w:val="000000"/>
          <w:sz w:val="28"/>
        </w:rPr>
        <w:t>
      __________________________________________________________________</w:t>
      </w:r>
    </w:p>
    <w:bookmarkEnd w:id="147"/>
    <w:bookmarkStart w:name="z159" w:id="148"/>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50"/>
    <w:bookmarkStart w:name="z162" w:id="151"/>
    <w:p>
      <w:pPr>
        <w:spacing w:after="0"/>
        <w:ind w:left="0"/>
        <w:jc w:val="both"/>
      </w:pPr>
      <w:r>
        <w:rPr>
          <w:rFonts w:ascii="Times New Roman"/>
          <w:b w:val="false"/>
          <w:i w:val="false"/>
          <w:color w:val="000000"/>
          <w:sz w:val="28"/>
        </w:rPr>
        <w:t>
      фракций)____________________________________________</w:t>
      </w:r>
    </w:p>
    <w:bookmarkEnd w:id="151"/>
    <w:bookmarkStart w:name="z163" w:id="152"/>
    <w:p>
      <w:pPr>
        <w:spacing w:after="0"/>
        <w:ind w:left="0"/>
        <w:jc w:val="both"/>
      </w:pPr>
      <w:r>
        <w:rPr>
          <w:rFonts w:ascii="Times New Roman"/>
          <w:b w:val="false"/>
          <w:i w:val="false"/>
          <w:color w:val="000000"/>
          <w:sz w:val="28"/>
        </w:rPr>
        <w:t>
      Подписи:</w:t>
      </w:r>
    </w:p>
    <w:bookmarkEnd w:id="152"/>
    <w:bookmarkStart w:name="z164" w:id="153"/>
    <w:p>
      <w:pPr>
        <w:spacing w:after="0"/>
        <w:ind w:left="0"/>
        <w:jc w:val="both"/>
      </w:pPr>
      <w:r>
        <w:rPr>
          <w:rFonts w:ascii="Times New Roman"/>
          <w:b w:val="false"/>
          <w:i w:val="false"/>
          <w:color w:val="000000"/>
          <w:sz w:val="28"/>
        </w:rPr>
        <w:t>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по Карасайскому району</w:t>
            </w:r>
          </w:p>
        </w:tc>
      </w:tr>
    </w:tbl>
    <w:bookmarkStart w:name="z166" w:id="154"/>
    <w:p>
      <w:pPr>
        <w:spacing w:after="0"/>
        <w:ind w:left="0"/>
        <w:jc w:val="left"/>
      </w:pPr>
      <w:r>
        <w:rPr>
          <w:rFonts w:ascii="Times New Roman"/>
          <w:b/>
          <w:i w:val="false"/>
          <w:color w:val="000000"/>
        </w:rPr>
        <w:t xml:space="preserve"> Бланк первичных записей</w:t>
      </w:r>
    </w:p>
    <w:bookmarkEnd w:id="154"/>
    <w:bookmarkStart w:name="z167" w:id="155"/>
    <w:p>
      <w:pPr>
        <w:spacing w:after="0"/>
        <w:ind w:left="0"/>
        <w:jc w:val="both"/>
      </w:pPr>
      <w:r>
        <w:rPr>
          <w:rFonts w:ascii="Times New Roman"/>
          <w:b w:val="false"/>
          <w:i w:val="false"/>
          <w:color w:val="000000"/>
          <w:sz w:val="28"/>
        </w:rPr>
        <w:t xml:space="preserve">
      _________________ (дата) по объекту </w:t>
      </w:r>
    </w:p>
    <w:bookmarkEnd w:id="155"/>
    <w:bookmarkStart w:name="z168" w:id="156"/>
    <w:p>
      <w:pPr>
        <w:spacing w:after="0"/>
        <w:ind w:left="0"/>
        <w:jc w:val="both"/>
      </w:pPr>
      <w:r>
        <w:rPr>
          <w:rFonts w:ascii="Times New Roman"/>
          <w:b w:val="false"/>
          <w:i w:val="false"/>
          <w:color w:val="000000"/>
          <w:sz w:val="28"/>
        </w:rPr>
        <w:t>
      _________________________________________________________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по Карасайскому району</w:t>
            </w:r>
          </w:p>
        </w:tc>
      </w:tr>
    </w:tbl>
    <w:bookmarkStart w:name="z170"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71" w:id="158"/>
    <w:p>
      <w:pPr>
        <w:spacing w:after="0"/>
        <w:ind w:left="0"/>
        <w:jc w:val="both"/>
      </w:pPr>
      <w:r>
        <w:rPr>
          <w:rFonts w:ascii="Times New Roman"/>
          <w:b w:val="false"/>
          <w:i w:val="false"/>
          <w:color w:val="000000"/>
          <w:sz w:val="28"/>
        </w:rPr>
        <w:t>
      Период с "____" по "____" ________________ месяца 20_____ года</w:t>
      </w:r>
    </w:p>
    <w:bookmarkEnd w:id="158"/>
    <w:bookmarkStart w:name="z172" w:id="159"/>
    <w:p>
      <w:pPr>
        <w:spacing w:after="0"/>
        <w:ind w:left="0"/>
        <w:jc w:val="both"/>
      </w:pPr>
      <w:r>
        <w:rPr>
          <w:rFonts w:ascii="Times New Roman"/>
          <w:b w:val="false"/>
          <w:i w:val="false"/>
          <w:color w:val="000000"/>
          <w:sz w:val="28"/>
        </w:rPr>
        <w:t>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0"/>
    <w:p>
      <w:pPr>
        <w:spacing w:after="0"/>
        <w:ind w:left="0"/>
        <w:jc w:val="both"/>
      </w:pPr>
      <w:r>
        <w:rPr>
          <w:rFonts w:ascii="Times New Roman"/>
          <w:b w:val="false"/>
          <w:i w:val="false"/>
          <w:color w:val="000000"/>
          <w:sz w:val="28"/>
        </w:rPr>
        <w:t>
      Подписи</w:t>
      </w:r>
    </w:p>
    <w:bookmarkEnd w:id="160"/>
    <w:bookmarkStart w:name="z174" w:id="161"/>
    <w:p>
      <w:pPr>
        <w:spacing w:after="0"/>
        <w:ind w:left="0"/>
        <w:jc w:val="both"/>
      </w:pPr>
      <w:r>
        <w:rPr>
          <w:rFonts w:ascii="Times New Roman"/>
          <w:b w:val="false"/>
          <w:i w:val="false"/>
          <w:color w:val="000000"/>
          <w:sz w:val="28"/>
        </w:rPr>
        <w:t>
      Ф.И.О.(при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Карасайскому району</w:t>
            </w:r>
          </w:p>
        </w:tc>
      </w:tr>
    </w:tbl>
    <w:bookmarkStart w:name="z176" w:id="16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2"/>
    <w:bookmarkStart w:name="z177" w:id="163"/>
    <w:p>
      <w:pPr>
        <w:spacing w:after="0"/>
        <w:ind w:left="0"/>
        <w:jc w:val="both"/>
      </w:pPr>
      <w:r>
        <w:rPr>
          <w:rFonts w:ascii="Times New Roman"/>
          <w:b w:val="false"/>
          <w:i w:val="false"/>
          <w:color w:val="000000"/>
          <w:sz w:val="28"/>
        </w:rPr>
        <w:t>
       Тип благоустройства 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4"/>
    <w:p>
      <w:pPr>
        <w:spacing w:after="0"/>
        <w:ind w:left="0"/>
        <w:jc w:val="both"/>
      </w:pPr>
      <w:r>
        <w:rPr>
          <w:rFonts w:ascii="Times New Roman"/>
          <w:b w:val="false"/>
          <w:i w:val="false"/>
          <w:color w:val="000000"/>
          <w:sz w:val="28"/>
        </w:rPr>
        <w:t xml:space="preserve">
      Всего___________ </w:t>
      </w:r>
    </w:p>
    <w:bookmarkEnd w:id="164"/>
    <w:bookmarkStart w:name="z179" w:id="165"/>
    <w:p>
      <w:pPr>
        <w:spacing w:after="0"/>
        <w:ind w:left="0"/>
        <w:jc w:val="both"/>
      </w:pPr>
      <w:r>
        <w:rPr>
          <w:rFonts w:ascii="Times New Roman"/>
          <w:b w:val="false"/>
          <w:i w:val="false"/>
          <w:color w:val="000000"/>
          <w:sz w:val="28"/>
        </w:rPr>
        <w:t xml:space="preserve">
      Среднее за сутки_______________ </w:t>
      </w:r>
    </w:p>
    <w:bookmarkEnd w:id="165"/>
    <w:bookmarkStart w:name="z180" w:id="166"/>
    <w:p>
      <w:pPr>
        <w:spacing w:after="0"/>
        <w:ind w:left="0"/>
        <w:jc w:val="both"/>
      </w:pPr>
      <w:r>
        <w:rPr>
          <w:rFonts w:ascii="Times New Roman"/>
          <w:b w:val="false"/>
          <w:i w:val="false"/>
          <w:color w:val="000000"/>
          <w:sz w:val="28"/>
        </w:rPr>
        <w:t xml:space="preserve">
      Подписи_____________ </w:t>
      </w:r>
    </w:p>
    <w:bookmarkEnd w:id="166"/>
    <w:bookmarkStart w:name="z181" w:id="167"/>
    <w:p>
      <w:pPr>
        <w:spacing w:after="0"/>
        <w:ind w:left="0"/>
        <w:jc w:val="both"/>
      </w:pPr>
      <w:r>
        <w:rPr>
          <w:rFonts w:ascii="Times New Roman"/>
          <w:b w:val="false"/>
          <w:i w:val="false"/>
          <w:color w:val="000000"/>
          <w:sz w:val="28"/>
        </w:rPr>
        <w:t>
      Ф.И.О.(при его наличии), должность 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