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4f46" w14:textId="0db4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от 27 декабря 2024 года № 38-128 "О бюджетах поселка Боралдай и сельских округов Илийского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14 августа 2025 года № 48-158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38-128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поселка Боралдай и сельских округов Илийского района на 2025-2027 годы" (зарегистрировано в Реестре государственной регистрации нормативных правовых актов под № 205432)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поселка Боралдай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1 830 547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1 809 447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21 100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1 832 518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1 971 тысяча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1 971 тысяча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бюджета 1 971 тысяча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Ащыбулакского сельского округа на 2025-2027 годы согласно приложениям 4, 5 и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1 418 730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1 370 626 тысяч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48 104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1 423 033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4 303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дефицита(использование профицита) бюджета 4 303 тысячи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4 303 тысячи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Байсеркенского сельского округа на 2025-2027 годы согласно приложениям 7, 8 и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2 128 255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2 102 755 тысяч тенге;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25 500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2 140 475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12 220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12 220 тысяч тенге.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12 220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Аскара Токпанова на 2025-2027 годы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622 662 тысячи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603 345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19 317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628 119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5 457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5 457 тысяч тенге.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бюджета 5 457 тысяч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Караойского сельского округа на 2025-2027 годы согласно приложениям 13, 14 и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447 239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412 717 тысяч тенге;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34 522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460 535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13 296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13 296 тысяч тенге.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13 296 тысяч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Куртинского сельского округа на 2025-2027 годы согласно приложениям 16, 17 и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94 124 тысячи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63 409 тысяч тенге;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30 715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94 838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714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714 тысяч тенге.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714 тысяч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Аксайского сельского округа на 2025-2027 годы согласно приложениям 19, 20 и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526 864 тысячи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492 173 тысячи тенге;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34 691 тысяча тенге.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527 694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830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830 тысяч тенге.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830 тысяч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Байкентского сельского округа на 2025-2027 годы согласно приложениям 22, 23 и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232 087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226 087 тысяч тенге;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6 000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233 942 тысячи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1 855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1 855 тысяч тенге.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1 855 тысяч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Отеген батыр на 2025-2027 годы согласно приложениям 25, 26 и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1 843 268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1 754 768 тысяч тенге;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88 500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1 848 726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5 458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5 458 тысяч тенге.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5 458 тысяч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соответственно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14 августа 2025 года № 48-158</w:t>
            </w:r>
          </w:p>
        </w:tc>
      </w:tr>
    </w:tbl>
    <w:bookmarkStart w:name="z17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Боралдай на 2025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1 832 518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1 484 556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1 484 556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1 484 556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1 084 556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14 августа 2025 года № 48-158</w:t>
            </w:r>
          </w:p>
        </w:tc>
      </w:tr>
    </w:tbl>
    <w:bookmarkStart w:name="z17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2025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1 423 033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29 504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1 226 916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1 226 916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1 226 916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14 августа 2025 года № 48-158</w:t>
            </w:r>
          </w:p>
        </w:tc>
      </w:tr>
    </w:tbl>
    <w:bookmarkStart w:name="z18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2025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14 августа 2025 года № 48-158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Аскара Токпанова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603 345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72 604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24 090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Илийского районного маслихата от 14 августа 2025 года № 48-158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Караойского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34 522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95 508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Илийского районного маслихата от 14 августа 2025 года № 48-158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Куртинского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Илийского районного маслихата от 14 августа 2025 года № 48-158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Аксайского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Илийского районного маслихата от 14 августа 2025 года № 48-158</w:t>
            </w:r>
          </w:p>
        </w:tc>
      </w:tr>
    </w:tbl>
    <w:bookmarkStart w:name="z19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Байкент на 2025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Илийского районного маслихата от 14 августа 2025 года № 48-158</w:t>
            </w:r>
          </w:p>
        </w:tc>
      </w:tr>
    </w:tbl>
    <w:bookmarkStart w:name="z19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Отеген батыр на 2025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1 848 726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168 436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1 457 178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1 457 178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1 457 178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1 077 178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