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e47e2" w14:textId="20e47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Илийского района от 21 февраля 2022 года № 57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Илийского района"</w:t>
      </w:r>
    </w:p>
    <w:p>
      <w:pPr>
        <w:spacing w:after="0"/>
        <w:ind w:left="0"/>
        <w:jc w:val="both"/>
      </w:pPr>
      <w:r>
        <w:rPr>
          <w:rFonts w:ascii="Times New Roman"/>
          <w:b w:val="false"/>
          <w:i w:val="false"/>
          <w:color w:val="000000"/>
          <w:sz w:val="28"/>
        </w:rPr>
        <w:t>Постановление акимата Илийского района Алматинской области от 23 декабря 2025 года № 535</w:t>
      </w:r>
    </w:p>
    <w:p>
      <w:pPr>
        <w:spacing w:after="0"/>
        <w:ind w:left="0"/>
        <w:jc w:val="both"/>
      </w:pPr>
      <w:bookmarkStart w:name="z7" w:id="0"/>
      <w:r>
        <w:rPr>
          <w:rFonts w:ascii="Times New Roman"/>
          <w:b w:val="false"/>
          <w:i w:val="false"/>
          <w:color w:val="000000"/>
          <w:sz w:val="28"/>
        </w:rPr>
        <w:t>
      Акимат Илийского района ПОСТАНОВЛЯЕТ:</w:t>
      </w:r>
    </w:p>
    <w:bookmarkEnd w:id="0"/>
    <w:bookmarkStart w:name="z8" w:id="1"/>
    <w:p>
      <w:pPr>
        <w:spacing w:after="0"/>
        <w:ind w:left="0"/>
        <w:jc w:val="both"/>
      </w:pPr>
      <w:r>
        <w:rPr>
          <w:rFonts w:ascii="Times New Roman"/>
          <w:b w:val="false"/>
          <w:i w:val="false"/>
          <w:color w:val="000000"/>
          <w:sz w:val="28"/>
        </w:rPr>
        <w:t xml:space="preserve">
      1. Внести в постановление акимата Илийского района от 21 февраля 2022 года </w:t>
      </w:r>
      <w:r>
        <w:rPr>
          <w:rFonts w:ascii="Times New Roman"/>
          <w:b w:val="false"/>
          <w:i w:val="false"/>
          <w:color w:val="000000"/>
          <w:sz w:val="28"/>
        </w:rPr>
        <w:t>№57</w:t>
      </w:r>
      <w:r>
        <w:rPr>
          <w:rFonts w:ascii="Times New Roman"/>
          <w:b w:val="false"/>
          <w:i w:val="false"/>
          <w:color w:val="000000"/>
          <w:sz w:val="28"/>
        </w:rPr>
        <w:t xml:space="preserve">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Илийского района" (зарегистрировано в Реестре государственной регистрации нормативных правовых актов за №27056)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новой редакции:</w:t>
      </w:r>
    </w:p>
    <w:bookmarkStart w:name="z10" w:id="2"/>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Илийского района";</w:t>
      </w:r>
    </w:p>
    <w:bookmarkEnd w:id="2"/>
    <w:bookmarkStart w:name="z11"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3"/>
    <w:bookmarkStart w:name="z12" w:id="4"/>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Илийского района.</w:t>
      </w:r>
    </w:p>
    <w:bookmarkEnd w:id="4"/>
    <w:bookmarkStart w:name="z13" w:id="5"/>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акима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Курмангалиев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Илийского района от "____ "______ 2025 года № 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Илийского района от "21" февраля 2022 года № 57</w:t>
            </w:r>
          </w:p>
        </w:tc>
      </w:tr>
    </w:tbl>
    <w:bookmarkStart w:name="z17" w:id="6"/>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Илийского района</w:t>
      </w:r>
    </w:p>
    <w:bookmarkEnd w:id="6"/>
    <w:bookmarkStart w:name="z18" w:id="7"/>
    <w:p>
      <w:pPr>
        <w:spacing w:after="0"/>
        <w:ind w:left="0"/>
        <w:jc w:val="left"/>
      </w:pPr>
      <w:r>
        <w:rPr>
          <w:rFonts w:ascii="Times New Roman"/>
          <w:b/>
          <w:i w:val="false"/>
          <w:color w:val="000000"/>
        </w:rPr>
        <w:t xml:space="preserve"> Глава 1. Общие положения</w:t>
      </w:r>
    </w:p>
    <w:bookmarkEnd w:id="7"/>
    <w:bookmarkStart w:name="z19" w:id="8"/>
    <w:p>
      <w:pPr>
        <w:spacing w:after="0"/>
        <w:ind w:left="0"/>
        <w:jc w:val="both"/>
      </w:pPr>
      <w:r>
        <w:rPr>
          <w:rFonts w:ascii="Times New Roman"/>
          <w:b w:val="false"/>
          <w:i w:val="false"/>
          <w:color w:val="000000"/>
          <w:sz w:val="28"/>
        </w:rPr>
        <w:t>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по Илийскому району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пункта 2 статьи 10-3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Илийскому району.</w:t>
      </w:r>
    </w:p>
    <w:bookmarkEnd w:id="8"/>
    <w:bookmarkStart w:name="z20" w:id="9"/>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9"/>
    <w:bookmarkStart w:name="z21" w:id="10"/>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0"/>
    <w:bookmarkStart w:name="z22" w:id="11"/>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1"/>
    <w:bookmarkStart w:name="z23" w:id="12"/>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2"/>
    <w:bookmarkStart w:name="z24" w:id="13"/>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3"/>
    <w:bookmarkStart w:name="z25" w:id="14"/>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4"/>
    <w:bookmarkStart w:name="z26" w:id="15"/>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5"/>
    <w:bookmarkStart w:name="z27" w:id="16"/>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6"/>
    <w:bookmarkStart w:name="z28" w:id="17"/>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7"/>
    <w:bookmarkStart w:name="z29" w:id="18"/>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8"/>
    <w:bookmarkStart w:name="z30" w:id="19"/>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9"/>
    <w:bookmarkStart w:name="z31" w:id="20"/>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20"/>
    <w:bookmarkStart w:name="z32" w:id="21"/>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и жилищной инспекции Илийского района" (далее - Отдел) определяет перечень многоквартирных жилых домов, требующих проведения реконструкции, текущего или капитального ремонта наружных стен, кровли для придания району единого архитектурного облика.</w:t>
      </w:r>
    </w:p>
    <w:bookmarkEnd w:id="21"/>
    <w:bookmarkStart w:name="z33" w:id="22"/>
    <w:p>
      <w:pPr>
        <w:spacing w:after="0"/>
        <w:ind w:left="0"/>
        <w:jc w:val="both"/>
      </w:pPr>
      <w:r>
        <w:rPr>
          <w:rFonts w:ascii="Times New Roman"/>
          <w:b w:val="false"/>
          <w:i w:val="false"/>
          <w:color w:val="000000"/>
          <w:sz w:val="28"/>
        </w:rPr>
        <w:t>
      4. Государственное учреждение "Отдел архитектуры и градостроительства Илийского района"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района.</w:t>
      </w:r>
    </w:p>
    <w:bookmarkEnd w:id="22"/>
    <w:bookmarkStart w:name="z34" w:id="23"/>
    <w:p>
      <w:pPr>
        <w:spacing w:after="0"/>
        <w:ind w:left="0"/>
        <w:jc w:val="both"/>
      </w:pPr>
      <w:r>
        <w:rPr>
          <w:rFonts w:ascii="Times New Roman"/>
          <w:b w:val="false"/>
          <w:i w:val="false"/>
          <w:color w:val="000000"/>
          <w:sz w:val="28"/>
        </w:rPr>
        <w:t>
      5. Отдел организует следующие мероприятия:</w:t>
      </w:r>
    </w:p>
    <w:bookmarkEnd w:id="23"/>
    <w:bookmarkStart w:name="z35" w:id="24"/>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района на официальном интернет-ресурсе акимата;</w:t>
      </w:r>
    </w:p>
    <w:bookmarkEnd w:id="24"/>
    <w:bookmarkStart w:name="z36" w:id="25"/>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5"/>
    <w:bookmarkStart w:name="z37" w:id="26"/>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многоквартирного жилых дома.</w:t>
      </w:r>
    </w:p>
    <w:bookmarkEnd w:id="26"/>
    <w:bookmarkStart w:name="z38" w:id="27"/>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bookmarkEnd w:id="27"/>
    <w:bookmarkStart w:name="z39" w:id="28"/>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28"/>
    <w:bookmarkStart w:name="z40" w:id="29"/>
    <w:p>
      <w:pPr>
        <w:spacing w:after="0"/>
        <w:ind w:left="0"/>
        <w:jc w:val="both"/>
      </w:pPr>
      <w:r>
        <w:rPr>
          <w:rFonts w:ascii="Times New Roman"/>
          <w:b w:val="false"/>
          <w:i w:val="false"/>
          <w:color w:val="000000"/>
          <w:sz w:val="28"/>
        </w:rPr>
        <w:t xml:space="preserve">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 </w:t>
      </w:r>
    </w:p>
    <w:bookmarkEnd w:id="29"/>
    <w:bookmarkStart w:name="z41" w:id="30"/>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30"/>
    <w:bookmarkStart w:name="z42" w:id="31"/>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(реконструкции, текущий или капитальный) осуществляется в соответствии с законодательством о государственных закупках.</w:t>
      </w:r>
    </w:p>
    <w:bookmarkEnd w:id="31"/>
    <w:bookmarkStart w:name="z43" w:id="32"/>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многоквартирного жилого дома Отдел организует работу по разработке сметного расчета реконструкции, текущего ремонта или изготовлению проектно-сметной документации на капитальный ремонт наружных стен,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2"/>
    <w:bookmarkStart w:name="z44" w:id="33"/>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реконструкции, текущего ремонта или проектно-сметной документации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3"/>
    <w:bookmarkStart w:name="z45" w:id="34"/>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4"/>
    <w:bookmarkStart w:name="z46" w:id="35"/>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нвружных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5"/>
    <w:bookmarkStart w:name="z47" w:id="36"/>
    <w:p>
      <w:pPr>
        <w:spacing w:after="0"/>
        <w:ind w:left="0"/>
        <w:jc w:val="left"/>
      </w:pPr>
      <w:r>
        <w:rPr>
          <w:rFonts w:ascii="Times New Roman"/>
          <w:b/>
          <w:i w:val="false"/>
          <w:color w:val="000000"/>
        </w:rPr>
        <w:t xml:space="preserve"> Глава 4. Заключительные положения</w:t>
      </w:r>
    </w:p>
    <w:bookmarkEnd w:id="36"/>
    <w:bookmarkStart w:name="z48" w:id="37"/>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Илийского района, осуществляется из средств местного бюджета.</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