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fd06" w14:textId="10df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6 января 2025 года № VIII-36-163 "О бюджетах города Есик и сельских округов Енбекшиказахского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17 декабря 2025 года № 51-234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1.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Енбекшиказахского районного маслихата "О бюджетах города Есик и сельских округов Енбекшиказахского района на 2025-2027 годы" </w:t>
      </w:r>
      <w:r>
        <w:rPr>
          <w:rFonts w:ascii="Times New Roman"/>
          <w:b w:val="false"/>
          <w:i w:val="false"/>
          <w:color w:val="000000"/>
          <w:sz w:val="28"/>
        </w:rPr>
        <w:t>№ VIII-36-163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Аватского сельского округа на 2025-2027 годы,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171 161 тысяча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171 129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196 787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25 626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25 626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Асинского сельского округа на 2025-2027 годы, согласно приложениям 4, 5 и 6 к настоящему решению соответственно, в том числе на 2025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77 122 тысячи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56 845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20 277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14 701 тысяча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5 544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84 824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7 702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7 702 тысячи тенге.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Акшийского сельского округа на 2025-2027 годы, согласно приложениям 7, 8 и 9 к настоящему решению соответственно, в том числе на 2025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161 804 тысячи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148 833 тысячи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12 971 тысяча тенге, в том числе: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6 939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6 000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176 965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15 161 тысяча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15 161 тысяча тенге.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Байдибек бия на 2025-2027 годы, согласно приложениям 10, 11 и 12 к настоящему решению соответственно, в том числе на 2025 год в следующих объемах: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166 312 тысяч тенге, в том числе: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166 288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24 тысячи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24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186 821 тысяча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20 509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20 509 тысяч тенге.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Балтабайского сельского округа на 2025-2027 годы, согласно приложениям 13, 14 и 15 к настоящему решению соответственно, в том числе на 2025 год в следующих объемах: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149 931 тысяча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138 899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11 032 тысячи тенге, в том числе: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11 000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165 521 тысяча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15 590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15 590 тысяч тенге.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Байтерекского сельского округа на 2025-2027 годы, согласно приложениям 16, 17 и 18 к настоящему решению соответственно, в том числе на 2025 год в следующих объемах: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594 045 тысяч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594 013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662 824 тысячи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68 779 тысяч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68 779 тысяч тенге.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Болекского сельского округа на 2025-2027 годы, согласно приложениям 19, 20 и 21 к настоящему решению соответственно, в том числе на 2025 год в следующих объемах: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153 758 тысяч тенге, в том числе: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153 726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166 759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13 001 тысяча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13 001 тысяча тенге.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Бартогайского сельского округа на 2025-2027 годы, согласно приложениям 22, 23 и 24 к настоящему решению соответственно, в том числе на 2025 год в следующих объемах: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139 472 тысячи тенге, в том числе: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139 440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177 542 тысячи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38 070 тысяч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38 070 тысяч тенге.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города Есик на 2025-2027 годы, согласно приложениям 25, 26 и 27 к настоящему решению соответственно, в том числе на 2025 год в следующих объемах: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1 730 377 тысяч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1 728 761 тысяча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1 600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16 тысяч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16 тысяч тенге;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1 874 931 тысяча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144 554 тысячи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144 554 тысячи тенге.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Жанашарского сельского округа на 2025-2027 годы, согласно приложениям 28, 29 и 30 к настоящему решению соответственно, в том числе на 2025 год в следующих объемах: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185 741 тысяча тенге, в том числе: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185 709 тысяч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204 061 тысяча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18 320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18 320 тысяч тенге.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Каратурукского сельского округа на 2025-2027 годы, согласно приложениям 31, 32 и 33 к настоящему решению соответственно, в том числе на 2025 год в следующих объемах: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131 647 тысяч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131 615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143 275 тысяч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11 628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11 628 тысяч тенге.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Каракемерского сельского округа на 2025-2027 годы, согласно приложениям 34, 35 и 36 к настоящему решению соответственно, в том числе на 2025 год в следующих объемах: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159 304 тысячи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159 212 тысяч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60 тысяч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194 104 тысячи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34 800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34 800 тысяч тенге.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Каражотинского сельского округа на 2025-2027 годы, согласно приложениям 37, 38 и 39 к настоящему решению соответственно, в том числе на 2025 год в следующих объемах: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105 921 тысяча тенге, в том числе: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40 409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65 512 тысяч тенге,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40 062 тысячи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25 418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110 867 тысяч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4 946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4 946 тысяч тенге.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Кырбалтабайского сельского округа на 2025-2027 годы, согласно приложениям 40, 41 и 42 к настоящему решению соответственно, в том числе на 2025 год в следующих объемах: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98 258 тысяч тенге, в том числе: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39 089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59 169 тысяч тенге, в том числе: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20 674 тысячи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38 463 тысячи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106 974 тысячи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8 716 тысяч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8 716 тысяч тенге.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Казахстанского сельского округа на 2025-2027 годы, согласно приложениям 46,47 и 48 к настоящему решению соответственно, в том числе на 2025 год в следующих объемах: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96 930 тысяч тенге, в том числе: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81 432 тысячи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15 498 тысяч тенге, в том числе: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6 000 тысяч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9 466 тысяч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104 511 тысяч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7 581 тысяча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7 581 тысяча тенге.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Коктобинского сельского округа на 2025-2027 годы, согласно приложениям 49, 50 и 51 к настоящему решению соответственно, в том числе на 2025 год в следующих объемах: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230 350 тысяч тенге, в том числе: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219 180 тысяч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11 170 тысяч тенге, в том числе: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11 138 тысяч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тысячи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253 152 тысячи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22 802 тысячи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22 802 тысячи тенге.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Малыбайского сельского округа на 2025-2027 годы, согласно приложениям 52, 53 и 54 к настоящему решению соответственно, в том числе на 2025 год в следующих объемах: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71 556 тысяч тенге, в том числе: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26 222 тысячи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48 534 тысячи тенге, в том числе: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10 060 тысяч тенге;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38 442 тысячи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78 329 тысяч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6 773 тысячи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6 773 тысячи тенге.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Масакского сельского округа на 2025-2027 годы, согласно приложениям 55, 56 и 57 к настоящему решению соответственно, в том числе на 2025 год в следующих объемах: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164 077 тысяч тенге, в том числе: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164 045 тысяч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174 881 тысяча тенге;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(-)10 804 тысячи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10 804 тысячи тенге.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Рахатского сельского округа на 2025-2027 годы, согласно приложениям 61, 62 и 63 к настоящему решению соответственно, в том числе на 2025 год в следующих объемах: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377 122 тысячи тенге, в том числе: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358 711 тысяч тенге;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140 тысяч тенге;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18 271 тысяча тенге, в том числе: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18 239 тысяч тенге;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0 тысяч тенге; 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409 690 тысяч тенге;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32 568 тысяч тенге;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32 568 тысяч тенге.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Утвердить бюджет Саймасайского сельского округа на 2025-2027 годы, согласно приложениям 64, 65 и 66 к настоящему решению соответственно, в том числе на 2025 год в следующих объемах: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317 080 тысяч тенге, в том числе: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232 388 тысяч тенге;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84 692 тысячи тенге, в том числе: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84 660 тысяч тенге;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332 024 тысячи тенге;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14 944 тысячи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14 944 тысячи тенге.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Утвердить бюджет Тургенского сельского округа на 2025-2027 годы, согласно приложениям 70, 71 и 72 к настоящему решению соответственно, в том числе на 2025 год в следующих объемах: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326 277 тысяч тенге, в том числе: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318 745 тысяч тенге;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7 532 тысячи тенге, в том числе: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7500 тысяч тенге;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тысяч тенге;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371 277 тысяч тенге;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45 000 тысяч тенге;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45 000 тысяч тенге.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Тескенсуйского сельского округа на 2025-2027 годы, согласно приложениям 73, 74 и 75 к настоящему решению соответственно, в том числе на 2025 год в следующих объемах: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99 961 тысяча тенге, в том числе: 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57 309 тысяч тенге;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42 652 тысячи тенге, в том числе: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1 300 тысяч тенге;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41 320 тысяч тенге;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108 457 тысяч тенге;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8 496 тысяч тенге;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8 496 тысяч тенге.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Утвердить бюджет Шелекского сельского округа на 2025-2027 годы, согласно приложениям 76, 77 и 78 к настоящему решению соответственно, в том числе на 2025 год в следующих объемах: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605 075 тысяч тенге, в том числе: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601 643 тысячи тенге;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3 400 тысяч тенге;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655 221 тысяча тенге;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50 146 тысяч тенге;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50 146 тысяч тенге.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Енбекшиказахского районного маслихата по вопросам экономики, бюджета и финансов.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3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"17" декабря 2025 года №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"6" января 2025 года № VIII-36-163</w:t>
            </w:r>
          </w:p>
        </w:tc>
      </w:tr>
    </w:tbl>
    <w:bookmarkStart w:name="z406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2025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Енбекшиказахского районного маслихата от "17" декабря 2025 года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Енбекшиказахского районного маслихата от "6" января 2025 года № VIII-36-163</w:t>
            </w:r>
          </w:p>
        </w:tc>
      </w:tr>
    </w:tbl>
    <w:bookmarkStart w:name="z409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Асинского сельского округа на 2025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Енбекшиказахского районного маслихата от "17" декабря 2025 года №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Енбекшиказахского районного маслихата от "6" января 2025 года № VIII-36-163</w:t>
            </w:r>
          </w:p>
        </w:tc>
      </w:tr>
    </w:tbl>
    <w:bookmarkStart w:name="z412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2025 год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Енбекшиказахского районного маслихата от "17" декабря 2025 года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Енбекшиказахского районного маслихата от "6" января 2025 года №VIII-36-163</w:t>
            </w:r>
          </w:p>
        </w:tc>
      </w:tr>
    </w:tbl>
    <w:bookmarkStart w:name="z415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Байдибек бия на 2025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Енбекшиказахского районного маслихата от "17" декабря 2025 года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Енбекшиказахского районного маслихата от "6" января 2025 года № VIII-36-163</w:t>
            </w:r>
          </w:p>
        </w:tc>
      </w:tr>
    </w:tbl>
    <w:bookmarkStart w:name="z418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Балтабайского сельского округа на 2025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Енбекшиказахского районного маслихата от "17" декабря 2025 года №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Енбекшиказахского районного маслихата от "6" января 2025 года №VIII-36-163</w:t>
            </w:r>
          </w:p>
        </w:tc>
      </w:tr>
    </w:tbl>
    <w:bookmarkStart w:name="z421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2025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Енбекшиказахского районного маслихата от "17" декабря 2025 года №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Енбекшиказахского районного маслихата от "6" января 2025 года № VIII-36-163</w:t>
            </w:r>
          </w:p>
        </w:tc>
      </w:tr>
    </w:tbl>
    <w:bookmarkStart w:name="z424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Болекского сельского округа на 2025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Енбекшиказахского районного маслихата от "17" декабря 2025 года №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Енбекшиказахского районного маслихата от "6" января 2025 года № VIII-36-163</w:t>
            </w:r>
          </w:p>
        </w:tc>
      </w:tr>
    </w:tbl>
    <w:bookmarkStart w:name="z427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Бартогайского сельского округа на 2025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Енбекшиказахского районного маслихата от "17" декабря 2025 года №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Енбекшиказахского районного маслихата от "6" января 2025 года № VIII-36-163</w:t>
            </w:r>
          </w:p>
        </w:tc>
      </w:tr>
    </w:tbl>
    <w:bookmarkStart w:name="z430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Есик на 2025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Енбекшиказахского районного маслихата от "17" декабря 2025 года №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Енбекшиказахского районного маслихата от "6" января 2025 года № VIII-36-163</w:t>
            </w:r>
          </w:p>
        </w:tc>
      </w:tr>
    </w:tbl>
    <w:bookmarkStart w:name="z433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Жанашарского сельского округа на 2025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Енбекшиказахского районного маслихата от "17" декабря 2025 года №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Енбекшиказахского районного маслихата от "6" января 2025 года № VIII-36-163</w:t>
            </w:r>
          </w:p>
        </w:tc>
      </w:tr>
    </w:tbl>
    <w:bookmarkStart w:name="z436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Каратурукского сельского округа на 2025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Енбекшиказахского районного маслихата от "17" декабря 2025 года №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Енбекшиказахского районного маслихата от "6" января 2025 года № VIII-36-163</w:t>
            </w:r>
          </w:p>
        </w:tc>
      </w:tr>
    </w:tbl>
    <w:bookmarkStart w:name="z439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2025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Енбекшиказахского районного маслихата от "17" декабря 2025 года №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Енбекшиказахского районного маслихата от "" января 2025 года № VIII-36-163</w:t>
            </w:r>
          </w:p>
        </w:tc>
      </w:tr>
    </w:tbl>
    <w:bookmarkStart w:name="z442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Каражотинского сельского округа на 2025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Енбекшиказахского районного маслихата от "17" декабря 2025 года №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Енбекшиказахского районного маслихата от "6" января 2025 года №VIII-36-163</w:t>
            </w:r>
          </w:p>
        </w:tc>
      </w:tr>
    </w:tbl>
    <w:bookmarkStart w:name="z445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Кырбалтабайского сельского округа на 2025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Енбекшиказахского районного маслихата от "17" декабря 2025 года №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Енбекшиказахского районного маслихата от "6" января 2025 года № VIII-36-163</w:t>
            </w:r>
          </w:p>
        </w:tc>
      </w:tr>
    </w:tbl>
    <w:bookmarkStart w:name="z448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2025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Енбекшиказахского районного маслихата от "17" декабря 2025 года №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Енбекшиказахского районного маслихата от "6" января 2025 года № VIII-36-163</w:t>
            </w:r>
          </w:p>
        </w:tc>
      </w:tr>
    </w:tbl>
    <w:bookmarkStart w:name="z451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Коктобинского сельского округа на 2025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57 348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Енбекшиказахского районного маслихата от "17" декабря 2025 года №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Енбекшиказахского районного маслихата от "6" января 2025 года №VIII-36-163</w:t>
            </w:r>
          </w:p>
        </w:tc>
      </w:tr>
    </w:tbl>
    <w:bookmarkStart w:name="z454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2025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Енбекшиказахского районного маслихата от "17" декабря 2025 года №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Енбекшиказахского районного маслихата от "6" января 2025 года №VIII-36-163</w:t>
            </w:r>
          </w:p>
        </w:tc>
      </w:tr>
    </w:tbl>
    <w:bookmarkStart w:name="z457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Масакского сельского округа на 2025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Енбекшиказахского районного маслихата от "17" декабря 2025 года №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Енбекшиказахского районного маслихата от "6" января 2025 года № VIII-36-163</w:t>
            </w:r>
          </w:p>
        </w:tc>
      </w:tr>
    </w:tbl>
    <w:bookmarkStart w:name="z460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Рахатского сельского округа на 2025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Енбекшиказахского районного маслихата от "17" декабря 2025 года №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Енбекшиказахского районного маслихата от "6" января 2025 года № VIII-36-163</w:t>
            </w:r>
          </w:p>
        </w:tc>
      </w:tr>
    </w:tbl>
    <w:bookmarkStart w:name="z463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Саймасайского сельского округа на 2025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Енбекшиказахского районного маслихата от "17" декабря 2025 года №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Енбекшиказахского районного маслихата от "6" января 2025 года №VIII-36-163</w:t>
            </w:r>
          </w:p>
        </w:tc>
      </w:tr>
    </w:tbl>
    <w:bookmarkStart w:name="z466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Тургенского сельского округа на 2025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Енбекшиказахского районного маслихата от "17" декабря 2025 года №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 Енбекшиказахского районного маслихата от "6" января 2025 года № VIII-36-163</w:t>
            </w:r>
          </w:p>
        </w:tc>
      </w:tr>
    </w:tbl>
    <w:bookmarkStart w:name="z469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Тескенсуйского сельского округа на 2025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Енбекшиказахского районного маслихата от "17" декабря 2025 года № VIII-51-234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 Енбекшиказахского районного маслихата от "6" января 2025 года № VIII-36-163</w:t>
            </w:r>
          </w:p>
        </w:tc>
      </w:tr>
    </w:tbl>
    <w:bookmarkStart w:name="z472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Шелекского сельского округа на 2025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193 842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