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6130" w14:textId="15e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08 января 2025 года № 28-140 "О бюджетах сельских округов Жамбылского районана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17 декабря 2025 года № 42-189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№206774)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Айдарлинского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44 530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25 455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19 075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4 047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4 047 тысяча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4 047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2025-2027 годы согласно приложениям 4, 5,6 настоящему решению соответственно, в том числе на 2025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49 708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26 097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23 611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50 499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791 тысяча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791 тысяча тенге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Аксенгирского сельского округа на 2025-2027 годы согласно приложениям 7, 8, 9 к настоящему решениюсоответственно,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67 653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38 897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28 756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67 907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254 тысяча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254 тысяча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254 тысяча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2025-2027 годы согласно приложениям 10,11,12 к настоящему решениюсоответственно,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56 856 тысяч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32 520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24 336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56 857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54 382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14 529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39 853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55 109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(-)727тысяч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727тысяч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727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Бозойского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226 465 тысяч тенге: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9 712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216 753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226 469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64 839 тысяч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30 096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34 743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65 137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тысяч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298 тысяч тенге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Жамбылского сельского округа на 2025-2027 годы согласно приложениям 22, 23, 24к настоящему решению соответственно, в том числе на 2025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75 046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57 529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17 513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81 381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6 335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6 335 тысяч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6 335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Каракастекского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84 284 тысяч тенге: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31 598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52 686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84 592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308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308 тысяч тенге: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308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237 620 тысяч тенге: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151 313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86 307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239 457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1 837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1 837 тысяч тенге: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1 837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2025-2027 годы согласно приложениям 31, 32, 33к настоящему решению соответственно, в том числе на 2025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690 370 тысяч тенге: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690 305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691 546 тысячи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1 176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1 176 тысяч тенге: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1 176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Матыбулакского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56 677 тысячи тенге: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34 631 тысячи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22 046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57 314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637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637 тысяч тенге: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637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Мынбаевского сельского округа на 2025-2027 годы согласно приложениям 37, 38, 39 к настоящему решению соответственно, в том числе на 2025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112 615 тысячи тенге: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112 550 тысячи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тысячи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114 198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1 553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1 553 тысяч тенге: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1 553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Самсинского сельского округа на 2025-2027 годы согласно приложениям 40, 41, 42к настоящему решению соответственно, в том числе на 2025 год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61 461 тысячи тенге: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39 948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21 513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61 945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484тысяч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484 тысяч тенге: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484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Сарытаукумского сельского округа на 2025-2027 годы согласно приложениям 43, 44, 45к настоящему решению соответственно, в том числе на 2025 год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32 889 тысячи тенге: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4 187 тысячи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28 702 тысячи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32 893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 тенге: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Талапского сельского округа на 2025-2027 годы согласно приложениям 46, 47, 48к настоящему решению соответственно, в том числе на 2025 год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55 067 тысячи тенге: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32 472 тысячи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22 595 тысячи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57 489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2 422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2 422 тысяч тенге: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2 422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2025-2027 годы согласно приложениям 49, 50,51 к настоящему решению соответственно, в том числе на 2025 год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49 509 тысячи тенге: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29 898 тысячи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19 611 тысячи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51 048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1 539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1 539 тысяч тенге: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1 539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2025-2027 годы согласно приложениям 52, 53, 54 к настоящему решению соответственно, в том числе на 2025 год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68 059 тысяч тенге: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44 672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23 387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72 122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4 063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4 063 тысяч тенге: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4 063 тысяч тенге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2025-2027 годы согласно приложениям 55, 56, 57 к настоящему решению соответственно, в том числе на 2025 год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1 670 274 тысяча тенге: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1 670 209 тысяча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1 703 796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33 522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33 522 тысяч тенге: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33 522 тысяч тенге.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Ульгилинского сельского округа на 2025-2027 годы согласно приложениям 58, 59, 60 к настоящему решению соответственно, в том числе на 2025 год в следующих объемах: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41 996 тысяч тенге: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10 679 тысячи тенге;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31 320 тысяч тенге;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42 206 тысяч тенге;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210 тысяч тенге;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210 тысяч тенге: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210 тысяч тенге.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Улкенского сельского округа на 2025-2027 годы согласно приложениям 61, 62, 63 к настоящему решению соответственно, в том числе на 2025 год в следующих объемах: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49 833 тысяч тенге: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28 519 тысячи тенге;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21 314 тысяч тенге;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53 138 тысяч тенге;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2 305 тысяч тенге;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2 305 тысяч тенге: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2 305 тысяч тенге.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2025-2027 годысогласно приложениям 64 65, 66 к настоящему решению соответственно, в том числе на 2025 год в следующих объемах: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67 791 тысяч тенге: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30 727 тысяч тенге;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37 064 тысяч тенге;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68 100 тысяча тенге;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309 тысяч тенге;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309 тысяч тенге: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309 тысяч тенге.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2025-2027 годысогласно приложениям 67, 68, 69-к настоящему решению соответственно, в том числе на 2025 год в следующих объемах: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50 464 тысяч тенге: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25 362 тысяч тенге;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25 102 тысяч тенге;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51 081 тысяча тенге;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617 тысяч тенге;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617 тысяч тенге: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617 тысяч тенге.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Шолаккаргалинского сельского округа на 2025-2027 годы согласно приложениям 70, 71, 72 к настоящему решению соответственно, в том числе на 2025 год в следующих объемах: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413 671 тысяч тенге: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282 016 тысяч тенге;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131 655 тенге;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414 298 тысяч тенге;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627 тысяча тенге;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627 тысячатенге: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627 тысяча тенге.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-к настоящему решению соответственно.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08 января 2025 года № 28-140</w:t>
            </w:r>
          </w:p>
        </w:tc>
      </w:tr>
    </w:tbl>
    <w:bookmarkStart w:name="z44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января 2025 года № 28-140</w:t>
            </w:r>
          </w:p>
        </w:tc>
      </w:tr>
    </w:tbl>
    <w:bookmarkStart w:name="z45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7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2025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января 2025 года № 28-140</w:t>
            </w:r>
          </w:p>
        </w:tc>
      </w:tr>
    </w:tbl>
    <w:bookmarkStart w:name="z48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2025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января 2025 года № 28-140</w:t>
            </w:r>
          </w:p>
        </w:tc>
      </w:tr>
    </w:tbl>
    <w:bookmarkStart w:name="z49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2025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января 2025 года № 28-140</w:t>
            </w:r>
          </w:p>
        </w:tc>
      </w:tr>
    </w:tbl>
    <w:bookmarkStart w:name="z50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51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2025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января 2025 года № 28-140</w:t>
            </w:r>
          </w:p>
        </w:tc>
      </w:tr>
    </w:tbl>
    <w:bookmarkStart w:name="z52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3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2025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января 2025 года № 28-140</w:t>
            </w:r>
          </w:p>
        </w:tc>
      </w:tr>
    </w:tbl>
    <w:bookmarkStart w:name="z54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января 2025 года № 28-140</w:t>
            </w:r>
          </w:p>
        </w:tc>
      </w:tr>
    </w:tbl>
    <w:bookmarkStart w:name="z55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2025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12к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68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2025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80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2025 год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января 2025 года № 28-140</w:t>
            </w:r>
          </w:p>
        </w:tc>
      </w:tr>
    </w:tbl>
    <w:bookmarkStart w:name="z592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2025 год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января 2025 года № 28-140</w:t>
            </w:r>
          </w:p>
        </w:tc>
      </w:tr>
    </w:tbl>
    <w:bookmarkStart w:name="z60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2025 год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615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января 2025 года №28-140</w:t>
            </w:r>
          </w:p>
        </w:tc>
      </w:tr>
    </w:tbl>
    <w:bookmarkStart w:name="z627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2025 год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18к Жамбылского районного маслихата от "07" ноября 2025 года № 39-182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января 2025 года № 28-140</w:t>
            </w:r>
          </w:p>
        </w:tc>
      </w:tr>
    </w:tbl>
    <w:bookmarkStart w:name="z637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2025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января 2025 года № 28-140</w:t>
            </w:r>
          </w:p>
        </w:tc>
      </w:tr>
    </w:tbl>
    <w:bookmarkStart w:name="z649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2025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января 2025 года № 28-140</w:t>
            </w:r>
          </w:p>
        </w:tc>
      </w:tr>
    </w:tbl>
    <w:bookmarkStart w:name="z660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2025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января 2025 года № 28-140</w:t>
            </w:r>
          </w:p>
        </w:tc>
      </w:tr>
    </w:tbl>
    <w:bookmarkStart w:name="z671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2025 год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января 2025 года № 28-140</w:t>
            </w:r>
          </w:p>
        </w:tc>
      </w:tr>
    </w:tbl>
    <w:bookmarkStart w:name="z682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2025 год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23к решению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января 2025 года № 28-140</w:t>
            </w:r>
          </w:p>
        </w:tc>
      </w:tr>
    </w:tbl>
    <w:bookmarkStart w:name="z693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2025 год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24к Жамбылского районного маслихата от "17" декабря 2025 года № 42-189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января 2025 года № 28-140</w:t>
            </w:r>
          </w:p>
        </w:tc>
      </w:tr>
    </w:tbl>
    <w:bookmarkStart w:name="z70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2025 год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