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948" w14:textId="f94a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села Аккайнар Аккайнарского сельского округа Жамбылского района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Алматинской области от 8 сентября 2025 года № 09-07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Аккайнар Аккайнарского сельского округа Жамбылского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 и жилищной инспекции Жамбылского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интернет-ресурсе акимата Жамбылского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заместителю акима района Туматаеву А.Т.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