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5f94" w14:textId="c7c5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"West Espe Gold"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 октября 2025 года № 375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лицензии на разведку твердо полездьных ископаемых №3419-EL от 28июьня 2025 года, согласно заявлении от 26 августа 2025 года №ЗТ-2025-02932601 товариществу с ограниченной ответственностью "West Espe Gold"акиматЖамбылскогорайона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"West Espe Gold" без изъятия земельных участков у землепользователей публичный сервитут сроком до 28 июнья 2031 года для проведения разведку твердо полездьных ископаемыхсогласьноэкспикации на земельном участке 243,6 гектара, расположенном на территории Матибулакского сельского округа,Жамбылского района,Алматинской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"West Espe Gold"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Жамбылского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Алматинской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акимаЖамбылкого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