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938c" w14:textId="e59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норм образования и накопления коммунальных отходов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24 июня 2025 года № 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 Министра экологии, геологии и природных ресурсов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расчета норм образования и накопления коммунальных отходов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Алматинской области для офицального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Жамбылского района Алматинской области от __________ 2025 года №____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Жамбылскому району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для населения на сбор, транспортировку, сортировку и захоронение твердых бытовых отходов по Жамбылскому району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3 361,64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м3–кубический метр.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