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1778" w14:textId="f4d1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31 декабря 2025 года № 47-156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Акдалинского сельского округа Балхашского района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52 391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14 136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38 255 тысяча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38 255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58 421тысяч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6030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6030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Акжарского сельского округа Балхашского района на 2026-2028 годы, согласно приложениям 4, 5 и 6 к настоящему решению соответственно, в том числе на 2026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54 545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11 557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42 988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6000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36 988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54 791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246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246 тенге.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Балхашского района на 2026-2028 годы, согласно приложениям 7, 8 и 9 к настоящему решению соответственно, в том числе на 2026 год в следующих объемах: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47 904 тысяч тенге, в том числе: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7501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40 403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40 403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50 250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2346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2346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2346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Баканасского сельского округа Балхашского района на 2026-2028 годы, согласно приложениям 10, 11 и 12 к настоящему решению соответственно, в том числе на 2026 год в следующих объемах: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169 825 тысяч тенге, в том числе: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122 468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47 357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47 357 тысячи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219 925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50100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50100 тысячтенге.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50100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Бакбактинского сельского округа Балхашского района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65 180 тысяч тенге, в том числе: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32 654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32 526 тысяч тенге, в том числе: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32 526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78 696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13 516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13 516 тысячтенге.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13 516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Балатопарского сельского округа Балхашского района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46 585 тысяч тенге, в том числе: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6341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40 244 тысяч тенге, в том числе: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40 244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48 652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2067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2067 тысячтенге.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2067 тысяч тенге.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Берекенского сельского округа Балхашского района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45 487 тысячи тенге, в том числе: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17 551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27 936 тысячи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27 936 тысячи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53 098 тысячи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7611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7611 тысячтенге.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7611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Бирликского сельского округа Балхашского района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54 380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15 305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39 075 тысячи тенге, в том числе: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39 075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57 291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2911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2911 тысячтенге.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2911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Желтурангинского сельского округа Балхашского района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44 402 тысяч тенге, в том числе: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12 535 тысячи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31 467 тысяч тенге, в том числе: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31 467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49 180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5178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5178 тысяч тенге.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5178 тысяч тенге.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Жиделинского сельского округа Балхашского района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58 012 тысяч тенге, в том числе: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8834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49 178 ысяч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49 178 тысяча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59 526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1514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1514 тысяч тенге.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1514 тысяч тенге.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Каройского сельского округа Балхашского района на 2026-2028 годы, согласно приложениям 31, 32 и 33 к настоящему решению соответственно, в том числе на 2026 год в следующих объемах: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54 401 тысяч тенге, в том числе: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10 792 тысячи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43 609 тысяч тенге, в том числе: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43 609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56 113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1712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1712 тысячтенге.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1712 тысяч тенге.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Коктальского сельского округа Балхашского района на 2026-2028 годы, согласно приложениям 34, 35 и 36 к настоящему решению соответственно, в том числе на 2026 год в следующих объемах: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47 076 тысяч тенге, в том числе: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7806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39 270 тысяча тенге, в том числе: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39 270 тысяча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48 159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1083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1083 тысяч тенге.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1083 тысяч тенге.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Куйганского сельского округа Балхашского района на 2026-2028 годы, согласно приложениям 37, 38 и 39 к настоящему решению соответственно, в том числе на 2026 год в следующих объемах: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46 683 тысяч тенге, в том числе: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6398 тысячи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40 285 тысячи тенге, в том числе: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40 285 тысячи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47 344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661 тысяч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661 тысяч тенге.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661 тысяч тенге.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13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Миялинского сельского округа Балхашского района на 2026-2028 годы, согласно приложениям 40, 41 и 42 к настоящему решению соответственно, в том числе на 2026 год в следующих объемах: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48 009 тысяч тенге, в том числе: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11 487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36 522 тысячи тенге, в том числе: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тысячи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36 522 тысяча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53 511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5502 тысяч тенге;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5502 тысяч тенге.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5502 тысяч тенге.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14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Топарского сельского округа Балхашского района на 2026-2028 годы, согласно приложениям 43, 44 и 45 к настоящему решению соответственно, в том числе на 2026 год в следующих объемах: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67 298 тысяч тенге, в том числе: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7426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59 872 тысяч тенге, в том числе: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59 872 тысячи тенге;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69 193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1895 тысяч тенге;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1895 тысяч тенге.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1895 тысяч тенге.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</w:tbl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Акдалинского сельского округа на 2026 год</w:t>
            </w:r>
          </w:p>
          <w:bookmarkEnd w:id="290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52391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14136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5282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7853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38255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31 декабря 2025 года №47-156 "О бюджетах сельских округов Балхашского района на 2026-2028 годы"</w:t>
            </w:r>
          </w:p>
        </w:tc>
      </w:tr>
    </w:tbl>
    <w:bookmarkStart w:name="z32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31 декабря 2025 года №47-156 "О бюджетах сельских округов Балхашского района на 2026-2028 годы"</w:t>
            </w:r>
          </w:p>
        </w:tc>
      </w:tr>
    </w:tbl>
    <w:bookmarkStart w:name="z33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2028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"О бюджетах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35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Акжарского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31 декабря 2025 года №47-156 "О бюджетах сельских округов Балхашского района на 2026-2028 годы"</w:t>
            </w:r>
          </w:p>
        </w:tc>
      </w:tr>
    </w:tbl>
    <w:bookmarkStart w:name="z36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2027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31 декабря 2025 года №47-156 "О бюджетах сельских округов Балхашского района на 2026-2028 годы"</w:t>
            </w:r>
          </w:p>
        </w:tc>
      </w:tr>
    </w:tbl>
    <w:bookmarkStart w:name="z36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2028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3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Аккольского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38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2027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396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2028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№37-156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4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Баканасского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41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42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2028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43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Бакбактинского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44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2027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45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2028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4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16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Балатопарского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47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2027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Балатопарского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4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19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Берекенского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17551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Берекенского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17551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Берекенского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Наименование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Внутренний 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17551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9598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имущество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27936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5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Бирликского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52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53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2028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54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25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Желтурангинского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Желтурангинского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Желтурангинского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57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28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Жиделинского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57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2027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58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2028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59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31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Каройского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Каройского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Каройского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6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34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Коктальского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Коктальского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Коктальского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6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37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Куйганского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65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2027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bookmarkStart w:name="z66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2028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6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40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Миялинского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Миялинского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Миялинского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№47-156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сельских округов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2026-2028 года"</w:t>
            </w:r>
          </w:p>
        </w:tc>
      </w:tr>
    </w:tbl>
    <w:bookmarkStart w:name="z70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43 в редакции решений Балхашского районного маслихата Алматинской области от 31.03.2026 № 48-159 (вводится в действие с 01.01.2026); от 22.05.2026 № 51-171 (вводится в действие с 01.01.2026).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Топарского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Топарского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Балхашского районного маслихата От 31 декабря 2025 года №47-156 "О бюджетах сельских округов Балхашского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Топарского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