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adb6" w14:textId="5b5a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08 января 2025 года № 33-126 о бюджете "Сельские округа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31 октября 2025 года № 43-147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Балхашского районного маслихата "О бюджетах сельских округов Балхашского района на 2025-2027 годы" от 08 января 2025 года </w:t>
      </w:r>
      <w:r>
        <w:rPr>
          <w:rFonts w:ascii="Times New Roman"/>
          <w:b w:val="false"/>
          <w:i w:val="false"/>
          <w:color w:val="000000"/>
          <w:sz w:val="28"/>
        </w:rPr>
        <w:t>№ 33-126</w:t>
      </w:r>
      <w:r>
        <w:rPr>
          <w:rFonts w:ascii="Times New Roman"/>
          <w:b w:val="false"/>
          <w:i w:val="false"/>
          <w:color w:val="000000"/>
          <w:sz w:val="28"/>
        </w:rPr>
        <w:t> 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Акдалинского сельского округа Балхашского района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91 641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12 067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79 574 тысяча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41 785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37 789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95 679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4038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4038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Акжарского сельского округа Балхашского района на 2025-2027 годы, согласно приложениям 4, 5 и 6 к настоящему решению соответственно, в том числе на 2025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45 284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19 249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26 035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25 997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61 368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16084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16084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Балхашского района на 2025-2027 годы, согласно приложениям 7, 8 и 9 к настоящему решению соответственно, в том числе на 2025 год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44 400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6171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38 229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2956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35 273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47 387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2987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Баканасского сельского округа Балхашского района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162 806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77 794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85 012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14 584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70 428тысячи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193 729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30 923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30 923 тысячтенге.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Бакбактинского сельского округа Балхашского района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64 525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22 896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41 629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649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40 985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65 405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880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880 тысячтенге.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Балатопарского сельского округа Балхашского района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42 998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4995 тысячи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38 003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2357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35 646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43 197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199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199 тысячтенге.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Берекенского сельского округа Балхашского района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40 314 тысячи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13 073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27 241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823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26 418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45 279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4965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4965 тысячтенге.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Бирликского сельского округа Балхашского района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47 010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13 071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33 939 тысячи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4688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29 251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51 219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4209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4209 тысячтенге.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Желтурангинского сельского округа Балхашского района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40 566 тысяч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8159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32 407 тысяч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1546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30 861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41 638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1072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1072 тысяч тенге.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Жиделинского сельского округа Балхашского района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45 856 тысяч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38 356 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1412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36 944 тысяча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48 192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2336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2336 тысяч тенге.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Каройского сельского округа Балхашского района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50 855 тысяч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9193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41 662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1380тысячи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40 282тысяч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52 927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2072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2072 тысячтенге.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Коктальского сельского округа Балхашского района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41 717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6294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35 423 тысяча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4 496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30 927 тысяча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41 895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178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178 тысяч тенге.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Куйганского сельского округа Балхашского района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38 119 тысяч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5791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32 328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32 290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38 260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141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141 тысяч тенге.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Миялинского сельского округа Балхашского района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44 588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6890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37 698 тысячи тенге, в том числе: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38тысячи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37 660 тысяча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47 165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2577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2577 тысяч тенге.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Топарского сельского округа Балхашского района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44 568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5556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38 921тысяч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449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38 563 тысячи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45 200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632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632 тысяч тенге.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1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1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2025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3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4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2024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5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6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7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8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39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40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40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41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31 октября 2025 года №43-147 "О бюджете сельских округов Балхашского района на 2025-2027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08 января 2025 года № 33-126 "О бюджете сельских округов Балхашского района на 2025-2027 года"</w:t>
            </w:r>
          </w:p>
        </w:tc>
      </w:tr>
    </w:tbl>
    <w:bookmarkStart w:name="z42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