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0190a" w14:textId="90019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изменеий в решение Балхашского районного маслихата от 30 декабря 2024 года № 32-123 "О бюджете Балхашского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районного маслихата Алматинской области от 24 октября 2025 года № 42-145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Балхашский районный маслихат РЕШИЛ: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Балхашского районного маслихата от 30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32-123</w:t>
      </w:r>
      <w:r>
        <w:rPr>
          <w:rFonts w:ascii="Times New Roman"/>
          <w:b w:val="false"/>
          <w:i w:val="false"/>
          <w:color w:val="000000"/>
          <w:sz w:val="28"/>
        </w:rPr>
        <w:t>" О бюджетах Балхашского района на 2025-2027 годы 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районный бюджет на 2025-2027 годы соответственно согласно приложениям 1, 2 и 3 к настоящему решению,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6 623 567 тысячи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налоговые поступления 2 063 306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неналоговые поступления 117 411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основного капитала 18 450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трансфертов 4 424 400 тысяч тенге, в том числе: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текущие трансферты 637 218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1 590 346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субвенции 2 194 292 тысячи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используемые остатки бюджетных средств 73 293 тысяч тенге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8 116 603 тысячи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147 450 тысячи тенге, в том числе: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1 414 811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70 966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1 485 702 тысячи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1 485 702 тысячи тенге."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"По экономической реформе, бюджету, тарифной политике, развитию малого и среднего предпринимательства".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Балхашского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октября 2025 года № 42-145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Балхашского районного маслихата от 30 декабря 2024 года № 32-123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бюджет на 2025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6623567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2063306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1146291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Корпоративный подоходный налог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127798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1018493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758639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758639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85100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117411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Премии по кредитам из государственного бюджета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71331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71331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4424400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4424400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8116603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учреждения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учреждения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районного (города областного значения) масштаба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услуги в области общественного порядка и безопасности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специалистам здравоохранения, образования, социального обеспечения, культуры,спорта и ветеринарии, проживающим в сельской местности, на приобретение топлива в соответствии с законодательством Республики Казахстан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 с инвалидностью , воспитывающихся и обучающихся на дому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обязательными гигиеническими средствами и услугами специалистов жестового языка, индивидуальными помощниками в соответствии с индивидуальной программой реабилитации лиц с инвалидностью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начислению, выплате и доставке пособий и других социальных выплат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учреждения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группы риска, столкнувшимся с трудными ситуациями из-за угрозы силы или проявления силы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лиц с инвалидностью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4159972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учреждения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учреждения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 водоснабжения и водоотведения в сельских населенных пунктах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сфере культуры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70248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(городе областного значения) уровне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членов сборных команд района (города областного значения) по различным видам спорта и их участие в областных спортивных соревнованиях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другие услуги, связанные с организацией информационного пространства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информации, укреплению государственности и формированию социального доверия граждан на местном уровне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учреждения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культуры, развития языков, физического воспитания и спорта на местном уровне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учреждения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сельского хозяйства района (города областного значения)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сельского хозяйства на местном уровне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учреждения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поселков, сел, сельских округов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учреждения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специалистам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учреждения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 и градостроительства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учреждения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учреждения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развития предпринимательства на местном уровне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учреждения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-1485702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выделенных из местного бюджета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