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49ae0f" w14:textId="d49ae0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переименовании улицы "Лесная" в селе Ушжарма Баканасского сельского округа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Баканасского сельского округа Балхашского района Алматинской области от 21 августа 2025 года № 01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14 Закона Республики Казахстан "Об административно-территориальном устройстве Республики Казахстан" от 8 декабря 1993 года, с учетом мнения населения села Ушжарма Баканасского сельского округа и на основании заключения ономастической комиссии Алматинской области от 27 марта 2025 года, аким Баканасского сельского округа Балхашского района РЕШИЛ: 1. Переименовать улицу "Лесная" в селе Ушжарма Баканасского сельского округа в улицу "Іле".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оставляю за собой.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органах юстиции и вводится в действие по истечении десяти календарных дней после его первого официального опубликования.</w:t>
      </w:r>
    </w:p>
    <w:bookmarkEnd w:id="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сельского округа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Э. Байгуатова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